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922f" w14:textId="fcc9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30 декабря 2024 года № 1507 "Об утверждении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апреля 2026 года № 412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декабря 2024 года № 1507 "Об утверждении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 (зарегистрирован в Реестре государственной регистрации нормативных правовых актов под № 35587)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‒ начальника Генерального штаба Вооруженных Сил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2026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1507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республиканским государственным казенным предприятием "Военно-техническая школа Министерства обороны Республики Казахстан"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граждан по военно-техническим и иным специальностям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545 000, 00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