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55f40" w14:textId="7c55f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предвыборной агитации в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10 июля 2026 года № 01-2356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Казахстан", акимат города Астаны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места для размещения агитационных печатных материалов для всех кандидатов в депутаты Курултая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Перечень помещений, предоставляемых на договорной основе для всех кандидатов в депутаты Курултая Республики Казахстан для встреч с избирателями,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15 февраля 2023 года № 1-304 "Об определении мест для размещения агитационных печатных материалов для кандидатов в депутаты Мажилиса Парламента Республики Казахстан и маслихата города Астаны" (зарегистрировано в Реестре государственной регистрации нормативных правовых актов за № 1335-01).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Государственного учреждения "Аппарат акима города Астаны".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 " июля 2026 года № 01-2356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в депутаты Курултая Республики Казахстан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Бауыржана Момышұлы, № 5, перед зданием Государственного коммунального предприятия на праве хозяйственного ведения "Дворец школьников имени аль-Фараби" акимата города Астаны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проспектов Рақымжана Қошқарбаева и Бауыржана Момышұлы, перед памятником Рақымжану Қошкарбаеву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Тәуелсіздік, № 32, перед зданием отдела по обслуживанию населения филиала некоммерческого акционерного общества "Государственная корпорация "Правительство для граждан" района "Алматы" города Астаны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Бауыржана Момышұлы, перед центральным входом в парк "Жерұйық"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Бауыржана Момышұлы, № 10, перед зданием торгового дома "Рахмет"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улиц Қаныша Сәтбаева и Алексея Петрова, с правой стороны от центрального входа в здание торгового центра "Евразия-1"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улиц Қажымұқана и Алексея Петрова, перед зданием торгового дома "Орбита"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проспекта Абылай хана и улицы Манаса, перед зданием торгового дома "Встреча"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Абылай хана, № 5, с левой стороны от остановочного павильона и перед зданием торгового дома "Әділ"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улиц Қажымұқана и Қаныша Сәтбаева, перед памятником Қанышу Сәтбаеву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Шәкәріма Құдайбердіұлы, № 25, перед зданием Государственного коммунального предприятия на праве хозяйственного ведения "Городская поликлиника № 7" акимата города Астаны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Ілияса Жансүгірұлы, дом № 8, с левой стороны от центрального входа в здание торгового центра "Аружан"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проспекта Абылай хана и улицы Ғабидена Мұстафина, на территории сквера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Қайрата Рысқұлбекова, на территории сквера "Алма"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Ғабита Мүсірепова, № 3, с левой стороны от центрального входа в супермаркет "Small"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Кенена Әзірбаева, № 6/5, с правой стороны от остановочного павильона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Мұхамеджана Тынышбайұлы, № 8, перед зданием филиала акционерного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 "Национальная компания "Қазақстан темір жолы" – "Железнодорожный вокзальный комплекс "Нұрлы жол", по улице А-62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проспекта Тәуелсіздік и улицы Жұмекена Нәжімеденова, перед зданием Республиканского государственного коммунального предприятия "Национальный музей Республики Казахстан", по улице Жұмекена Нәжімеденова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Рақымжана Қошқарбаева, № 26, перед центральным входом в здание акционерного общества "Отбасы банк"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Қалыбека Қуанышбаева, № 8/1, перед центральным входом в здание Государственного академического казахского музыкально-драматического театра имени Қалыбека Қуанышбаева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"Промышленный", улица Шалкөде, с правой стороны от остановочного павильона "iStop"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"Интернациональный", улица Мереке, № 1а, перед зданием Коммунального государственного учреждения "Централизованная библиотечная система" акимата города Астаны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"Мичурино", улица Бастау, перед входом в центральный сквер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"Күйгенжар", улица Жанатұрмыс, № 1/1, с правой стороны от остановочного павильона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"Железнодорожный", улица Владимира Маяковского, с левой стороны от центрального сквера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улицы Шокана Уәлиханова и проспекта Абая, с правой стороны от здания торгового дома "Жаннұр"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Ақжол, № 28, с правой стороны от центрального входа в здание торгового центра "Астықжан"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шоссе Алаш и улицы Жолымбет, с левой стороны от остановочного павильона "Центральный рынок"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Тайбурыл, № 17, с правой стороны от центрального входа в здание Коммунального государственного учреждения "Общеобразовательная школа № 23" акимата города Астаны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Қошке Кемеңгерұлы, № 4, с правой стороны от центрального входа в здание Коммунального государственного учреждения "Общеобразовательная школа № 21" акимата города Астаны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Кенесары, № 78, с правой стороны от здания отделения акционерного общества "Kaspi bank"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 Иманова, № 20, с левой стороны от здания отдела № 5 по обслуживанию населения филиала некоммерческого акционерного общества "Государственная корпорация "Правительство для граждан" района "Байқоныр" города Астаны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Александра Пушкина, № 10/1, с правой стороны от здания ресторана быстрого питания "Burger King"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№ 80, с правой стороны от центрального входа в здание супермаркета "Magnum"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улиц Шокана Уәлиханова и Амангельды Иманова, напротив здания делового дома "Алма –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улиц Сәкена Сейфуллина и Шоқана Уәлиханова, с левой стороны от входа в здание торгового дома "Астаналық", по улице Сакена Сейфуллина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улицы Кенесары и проспекта Республики, напротив торгового дома "Сұнқар", по проспекту Республики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улицы Шокана Уәлиханова и проспекта Бөгенбай батыра, с левой стороны от центрального входа в здание торгового центра "Әлем"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улиц Александра Кравцова и Шоқана Уәлиханова, напротив здания торгового дома "Жастар", по улице Александра Кравцова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улицы Александра Кравцова и улицы Александра Пушкина, с левой стороны от остановочного павильона "Микрорайон Целинный"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"Үркер", улица Исатай батыра, № 141/1, перед зданием Государственного коммунального предприятия на праве хозяйственного ведения "Школа-гимназия № 69 имени Кемеля Акишева" акимата города Астаны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Ілияса Омарова, № 4, перед зданием Государственного коммунального предприятия на праве хозяйственного ведения "Школа-лицей № 71" акимата города Астаны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шоссе Қорғалжын, № 8, перед зданием акционерного общества "Университет КазГЮУ имени Нарикбаева М.С."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входом в центральный парк напротив Главных часов, по проспекту Тұран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Тұран, № 24, на территории парковки торгово-развлекательного центра "Сарыарка"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Әзілхана Нұршайықова, № 8, перед зданием Государственного коммунального предприятия на праве хозяйственного ведения "Школа-гимназия № 78 имени Смагула Садуакасулы" акимата города Астаны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Тұран, № 37, перед центральным входом в здание торгово-развлекательного центра "Хан Шатыр"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Қабанбай батыра, № 21, перед центральным входом в здание торгово-развлекательного центра "Азия парк"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Ш. Шөкина, № 5, перед центральным входом в здание школы-лицей "Binom school" имени Ә. Бөкейхана товарищества с ограниченной ответственностью "BINOM EDUCATION"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Сығанақ, № 17м, перед центральным входом в здание офиса "BI-Group" в жилом комплексе "Зеленый квартал"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проспекта Мәңгілік Ел и улицы Дінмұхамеда Қонаева, на углу дома № 14г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Сауран, на углу домов № 5 и 5д, с левой стороны от аптеки "Гиппократ"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улиц Достық и Сауран, перед зданием торгово-развлекательного центра "Керуен"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"Заречное", улица Аққұм, № 17/1, перед зданием магазина "Мерей"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проспекта Мәңгілік Ел и улицы Алматы, на углу жилого комплекса "Айсанам"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Түркістан, № 32/1, перед центральным входом в здание филиала "International Steppe School of Astana" автономной организации образования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Сауран, № 11, перед центральным входом в здание Государственного коммунального предприятия на праве хозяйственного ведения "Школа-лицей № 89 имени Дулата Бабатайұлы" акимата города Астаны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Түркістан, № 10/1, перед центральным входом в здание Государственного коммунального предприятия на праве хозяйственного ведения "Школа-лицей № 76 имени Алихана Бокейхана" акимата города Астаны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Мәңгілік Ел, № 30, напротив центрального входа в здание отдела № 1 по обслуживанию населения филиала некоммерческого акционерного общества "Государственная корпорация "Правительство для граждан" района "Есиль" города Астаны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проспекта Ұлы Дала и улицы Әлихана Бөкейхана, на углу дома № 13/1 по проспекту Ұлы Дала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"Пригородный", перед зданием магазина "Хозяюшка", по улице Жаңадария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"Тельмана", улица Мұғалжар, № 65а с левой стороны от здания продуктового магазина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Қабанбай батыра, № 62, перед центральным входом в здание торгово-развлекательного центра "MEGA Silk Way"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центральным входом в Ботанический сад, по улице Түркістан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проспекта Ұлы Дала и улицы № 38, на углу дома № 36, с правой стороны от кондитерской фабрики "Тәп-тәтті"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"Самал", № 11, c правой стороны от здания бизнес-центра "Astana Tower"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входом в театральный бульвар, по проспекту Республики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Бейбітшілік, № 37, с левой стороны от здания Кассационного суда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правой стороны от центрального входа в здание по улице Бейбітшілік, № 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пешеходным мостом "Серуен", по улице Желтоқсан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Шәймердена Қосшығұлұлы, № 9, перед зданием торгового дома "Солтүстік"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Нұрғисы Тілендиева, № 15, с правой стороны от центрального входа в здание торгового центра "Рахмет"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"Көктал-1", улица Алмалық, № 1, перед зданием Государственного коммунального казенного предприятия "Государственный театр танца "Наз" акимата города Астаны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"Көктал-2", улица Ақмола, № 24, перед зданием торгового дома "Көктал-2"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Шәймердена Қосшығұлұлы, № 24, перед зданием торгового дома "Euromall"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Ақан сері, № 20, перед зданием Государственного коммунального предприятия на праве хозяйственного ведения "Городская поликлиника № 5" акимата города Астаны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Александра Герцена, № 86, перед зданием магазина "Масяня"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Шабал Бейсековой, № 3, перед зданием торгового дома "Ivi Market"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Конституции, № 16, перед зданием магазина "Сымбат"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Көктал, № 16, перед авторынком запчастей "Көктал"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левой стороны от цветочного магазина "Bezposrednikov01" по проспекту Бөгенбай батыра, № 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Иоганна Гете, № 1, перед зданием филиала акционерного общества "Национальная компания "Қазақстан темір жолы" – "Железнодорожный вокзальный комплекс "Астана"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Жеңіс, № 62, перед зданием некоммерческого акционерного общества "Казахский агротехнический университет имени Сәкена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Бөгенбай батыра, № 71, с правой стороны от здания торгового центра "Джафар", по улице Шоқана Уәлиханова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Республики, № 58, с левой стороны от остановочного павильона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 " июля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01-2356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помещений, предоставляемых на договорной основе для всех кандидатов в депутаты Курултая Республики Казахстан для встреч с избирателями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"Қоғамдық келісім" при акимате города Астаны, здание "Дом дружбы"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Бауыржана Момышұлы, № 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29" акимата города Астаны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"Железнодорожный", улица Максима Горького, № 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"Школа-гимназия № 51 имени Мустафы Шокая" акимата города Астаны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Аманат, № 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"Школа-лицей № 28" акимата города Астаны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Алексея Петрова, № 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"Городская поликлиника № 7" акимата города Астаны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Шәкәріма Құдайбердіұлы, № 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"Школа-гимназия № 52 имени Беимбета Майлина" акимата города Астаны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Бурабай, № 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114" акимата города Астаны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Ілияса Жансүгірұлы, №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Государственное коммунальное предприятие на праве хозяйственного ведения "Дворец школьников имени аль-Фараби" акимата города Астаны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Бауыржана Момышұлы, № 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"Школа-лицей № 53 имени Бауыржана Момышулы" акимата города Астаны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Қарқабат, № 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116" акимата города Астаны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Мұқана Төлебаева, № 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"Технологический колледж" акимата города Астаны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Сәкена Сейфуллина, № 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12" акимата города Астаны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Қамысты, № 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119" акимата города Астаны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Амангелді Иманова, № 27А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"Школа-лицей № 54" имени Акселеу Сейдимбека" акимата города Астаны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Шолпан Иманбаевой, № 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"Школа-гимназия № 87 имени Абая Құнанбайұлы" акимата города Астаны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Амангелді Иманова, № 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"Школа-гимназия № 10 имени Жумабека Ташенева" акимата города Астаны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Мәліка Ғабдуллина, № 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"Школа-гимназия № 4 имени Жамбыла Жабаева" акимата города Астаны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Шәкена Айманова, № 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"Школа-гимназия № 31" акимата города Астаны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Кенесары, № 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"Школа-лицей № 8" акимата города Астаны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Сәкена Сейфуллина, № 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Александра Пушкина, № 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"Общеобразовательная школа № 24 имени Жүсіпбека Аймауытұлы" акимата города Астаны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"Пригородный", улица Арнасай, № 127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"Школа-лицей № 59 имени Кәріма Мыңбаева" акимата города Астаны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Сауран, № 5/1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"Школа-лицей № 66 имени Динмухамеда Кунаева" акимата города Астаны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Дінмұхамеда Қонаева, № 33/1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"Школа-лицей № 76 имени Алихана Бокейхана" акимата города Астаны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Түркістан, № 10/1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"Школа-гимназия № 77 имени Фаризы Онгарсыновой" акимата города Астаны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Мәңгілік Ел, № 22/1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"Школа-лицей № 84 имени шейха Халифа бен Заида аль-Нахаяна" акимата города Астаны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Ұлы Дала, № 41/7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"Школа-лицей № 85 имени шейха Тамима бен Хамада аль-Тани" акимата города Астаны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Кабанбай батыра, № 56/1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"Школа-лицей № 88 имени Қадыр Мырза Әлі" акимата города Астаны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Е321, № 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"Школа-гимназия № 75" акимата города Астаны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Мәңгілік Ел, № 28/1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"Школа-гимназия № 96" акимата города Астаны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Гейдара Әлиева, № 10а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"Общеобразовательная школа № 33" акимата города Астаны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"Үркер", улица Әмре Қашаубаева, № 28а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45" акимата города Астаны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Төле би, № 25/2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117" акимата города Астаны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Е899, № 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100" акимата города Астаны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Е535, № 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115" акимата города Астаны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Күлтегін, № 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110" акимата города Астаны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Шыңғыса Айтматова, № 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"Профессионально-технический колледж" акимата города Астаны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шоссе Қорғалжын, № 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Многофункциональный ледовый дворец "Барыс-Арена"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Тұран, № 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"Ледовой дворец Алау"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Қабанбай батыра, № 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"Многофункциональный комплекс "TANYM" акимата города Астаны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Қайыма Мұхамедханова, № 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102" акимата города Астаны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Ахмета Байтұрсынұлы, № 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112" акимата города Астаны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А102, № 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"Школа-гимназия № 74 имени Мукагали Макатаева" акимата города Астаны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Темірбека Жүргенова, № 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"Школа-лицей № 73" акимата города Астаны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А191, № 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"Школа-лицей № 72" акимата города Астаны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Ахмета Байтұрсынұлы, № 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"Общеобразовательная школа № 44 имени Рақымжана Қошқарбаева" акимата города Астаны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Нұрлыжол, № 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"Школа-центр дополнительного образования № 43" акимата города Астаны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Бастау, № 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Концертный зал Государственной академической филармонии имени Е. Рахмадиева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Кенесары, № 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"Театр танца "Наз" акимата города Астаны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Алмалық, № 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"Жастар театры" акимата города Астаны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Ілияса Есенберлина, № 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"Музыкальный театр юного зрителя" акимата города Астаны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Жақып Омарова, № 47б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"Школа-гимназия № 68 имени Миржакыпа Дулатулы" акимата города Астаны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"Көктал-2", улица Құсмұрын, № 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на праве хозяйственного ведения "Дворец школьников имени Махамбета Утемисова" акимата города Астаны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Әзербайжана Мәмбетова, № 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106" акимата города Астаны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Бейбарыс сұлтана, № 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С. Сейфуллина"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Жеңіс, № 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"Школа-гимназия № 65 имени Магжана Жумабаева" акимата города Астаны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Бердібека Соқпақбаева, № 18/4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"Школа-лицей № 56 имени Шакарима" акимата города Астаны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Тараса Шевченко, № 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