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52a7" w14:textId="4b55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Нур-Султана от 6 октября 2020 года № 508-2075 "Об утверждении Государственного списка памятников истории и культуры местного значения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июля 2026 года № 508-2312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6 октября 2020 года № 508-2075 "Об утверждении Государственного списка памятников истории и культуры местного значения города Астаны" (зарегистрировано в Реестре государственной регистрации нормативных правовых актов за № 1295),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списке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памятников истории и культуры местного значения города Астаны, утвержденном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культуры города Астаны", в установленном законодательством Республики Казахстан порядке,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