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9c999" w14:textId="c79c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цен на товары (работы, услуги), производимые и реализуемые коммунальными казенными предприятиями в сфере культуры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13 мая 2026 года № 508-1630.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156 Закона Республики Казахстан "О государственном имуществе",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цены на товары (работы, услуги), производимые и реализуемые коммунальными казенными предприятиями в сфере культуры,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"Управление культуры города Астаны", в установленном законодательством Республики Казахстан порядке,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в Эталонный контрольный банк нормативных правовых актов Республики Казахстан в течение пяти рабочих дней;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Астаны.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Байкена Е.Б.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508-1630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товары (работы, услуги), производимые и реализуемые Государственным коммунальным казенным предприятием "Музыкальный театр юного зрителя" акимата города Астаны.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(работы,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для проведения совместных мероприятий со стандартным набором светового и звукового оборудования на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спектакль для взрослых: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от 6 до 16 лет, студентов, пенсионеров (при предъявлении документов на детей, студенческого билета,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стоимости билетов для взрослых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на гастрольные спектакли по регионам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крупных городских населенных пунктах для взрослых: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от 6 до 16 лет, студентов, пенсионеров (при предъявлении документов на детей, студенческого билета,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стоимости билетов для взрослых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районных центрах и сельских населенных пунктах для взрослых: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5-10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от 6 до 16 лет, студентов, пенсионеров (при предъявлении документов на детей, студенческого билета, пенсионного удостоверения)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стоимости билетов для взрослых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организации выступления одного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 (не более 2 репетиций, 1 выступление)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Групповое посещение театрального мероприятия (228 мест)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концертных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за № 11964) лица с инвалидностью первой и второй группы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вход бесплатный и вне очереди (при предъявлении подтверждающих документов).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5 (пяти)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508-1630</w:t>
            </w:r>
          </w:p>
        </w:tc>
      </w:tr>
    </w:tbl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товары (работы, услуги), производимые и реализуемые Государственным коммунальным казенным предприятием "Дирекция объединенных музеев" акимата города Астаны.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(работы,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Мемориальный музейный комплекс "Алжир"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студентов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детей (от 5 до 15 лет)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пенсионеров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лиц с инвалидностью III группы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сотрудников музеев и членов ICOM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в последний четверг каждого месяца (без экскурсии)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детей до 18 лет, оставшихся без попечения родителей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граждан, проходящих военную службу в Вооруженных силах Республики Казахстан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проживающих в домах престарелых и лиц с инвалидностью I и II групп, а также детей с инвалидностью до 18 лет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(от 5 до 15 лет) (при наличии подтверждающего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с инвалидностью III группы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на английском языке (за 1 человека) для 2-5 человек для 6-10 человек для 11-20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до 18 лет, оставшихся без попечения родителей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граждан, проходящих военную службу в Вооруженных силах Республики Казахстан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проживающих в домах престарелых и лиц с инвалидностью I и II групп, а также детей с инвалидностью до 18 лет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сотрудников музеев и членов ICOM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Аренда аудиогида (бесплатно для граждан, имеющих право на бесплатный вход в музей)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Залог за каждый аудиогид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 фильма (бесплатно для граждан, имеющих право на бесплатный вход в музей)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до 5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Сакена Сейфуллина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студентов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детей (от 5 до 15 лет)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пенсионеров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лиц с инвалидностью III группы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сотрудников музеев и членов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ICOM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в последнюю пятницу каждого месяца (без экскурсии)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детей до 18 лет, оставшихся без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граждан, проходящих военную службу в Вооруженных силах Республики Казахстан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проживающих в домах престарелых и лиц с инвалидностью I и II групп, а также детей с инвалидностью до 18 лет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на казахском/русском языке (1 человек) экскурсия для 2–5 человек экскурсия для 6–10 человек экскурсия для 11–20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на английском языке (1 человек) для 2–5 человек для 6–10 человек для 11–20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с инвалидностью III группы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граждан, проходящих военную службу в Вооруженных силах Республики Казахстан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проживающих в домах престарелых и лиц с инвалидностью I и II групп, а также детей с инвалидностью до 18 лет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сотрудников музеев и членов ICOM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до 5 лет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до 18 лет, оставшихся без попечения родителей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искусств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взрослых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студентов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детей (от 5 до 15 лет)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пенсионеров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лиц с инвалидностью III группы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сотрудников музеев и членов ICOM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в последнюю среду каждого месяца (без экскурсии)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детей до 18 лет, оставшихся без попечения родителей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граждан, проходящих военную службу в Вооруженных силах Республики Казахстан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проживающих в домах престарелых и лиц с инвалидностью I и II групп, а также детей с инвалидностью до 18 лет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Экскурсионные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на казахском/русском языке (1 человек) экскурсия для 2–5 человек экскурсия для 6–10 человек экскурсия для 11–20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(от 5 до 15 лет)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лиц с инвалидностью III группы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Экскурсия на английском языке (1 человек) для 2–5 человек для 6–10 человек для 11–20 человек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 на музыкальную лекцию-концерт (по субботам или воскресеньям) — 1 человек.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Лекция-концерт на казахском или русском языке с использованием уникальных музыкальных инструментов (входной билет, экскурсия, лекция-концерт)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 на музыкальную лекцию-концерт (по субботам или воскресеньям) — 1 человек.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Лекция-концерт на английском языке 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уникальных музыкальных инструментов (входной билет, экскурсия, лекция-концерт)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Лекция-концерт по предварительному заказу в любой день недели (для аудитории до 30 человек) (входной билет, экскурсия, лекция-концерт)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до 18 лет, оставшихся без попечения родителей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граждан, проходящих военную службу в Вооруженных силах Республики Казахстан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проживающих в домах престарелых и лиц с инвалидностью I и II групп, а также детей с инвалидностью до 18 лет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до 5 лет (при наличии подтверждающего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</w:tbl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за № 11964) лица с инвалидностью первой и второй группы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вход бесплатный и вне очереди (при предъявлении подтверждающих документов).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5 (пяти)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508-1630</w:t>
            </w:r>
          </w:p>
        </w:tc>
      </w:tr>
    </w:tbl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товары (работы, услуги), производимые и реализуемые Государственным коммунальным казенным предприятием "Столичный цирк" акимата города Астаны.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одного человека, центральные секторы А, С: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4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 по 7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 по 11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по 14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по 16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Боковые секторы В, D: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3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4 по 7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8 по 10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11 по 14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по 16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VIP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Коллективная заявка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и организации проживания работников цирка, а также артистов и других участников цирковых и театрально-зрелищных мероприятий, участвующих в выступлениях гастролирующих программ, а также деятелей и работников сферы культуры: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"люкс"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"стандарт" в месяц, 2-х местный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"стандарт" в месяц, койка-место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"3 местный" в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"3 местный" в месяц, койко-место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и манежа цирка для проведения совместных цирковых, концертных, спортивных и других театрально-зрелищных мероприятий, 1час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и манежа цирка для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совместных цирковых, концертных, спортивных и других театрально-зрелищных мероприятий, за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заказу оркестра, программа (2 часа)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рекламы в фойе и в здании, на экранах, баннерах и на стендах,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цирка для проведения совместных мероприятий,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цирка для проведения совместных мероприятий, за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манежа и фойе цирка для организации детских развлечений, включающих: катание на лошадях; подъем детей под купол цирка с использованием парашютного оборудования, фотосъемку с животными и артистами цирка, реализация детских игрушек,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цирковых номеров для артистов цирка, 1 представление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Эквилибр на катушках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Жонглеры виртуозы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Русская палка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Клоунада с собаками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Трансформация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Смешанная группа животных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Дрессированные верблюды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Дрессированные пони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Дрессированные собаки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Дуэт "Каучук"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Парные ремни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Воздушное кольцо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Хула-хупы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 на ремнях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Клоунский дуэт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Свободная проволока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Оригинальный баланс на лестнице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Эквилибр на штейн-трапе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Гимнастка на трапеции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полет "Байконур"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Джигитовка "Батыр"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Голубиная феерия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Дрессированные африканские львы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гимнаст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Воздушное кольцо "Жар птица"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Дрессированные медведи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Конферансье, вокалист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Джигитовка "Сарыарка"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Балет "Астана флэш"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Иллюзионист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номер "Кар-де-парель"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Дрессура "Свобода" для лошади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Эквилибр на сигвее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Партерный полет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Мачта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Эквилибристика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Треугольник воздушный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Канатоходцы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Мыльные пузыри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цирковой номер для городских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</w:tbl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за № 11964) лица с инвалидностью первой и второй группы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вход бесплатный и вне очереди (при предъявлении подтверждающих документов).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5 (пяти)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508-1630</w:t>
            </w:r>
          </w:p>
        </w:tc>
      </w:tr>
    </w:tbl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товары (работы, услуги), производимые и реализуемые Государственным коммунальным казенным предприятием "Государственная академическая филармония имени Еркегали Рахмадиева" акимата города Астаны.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концерты (взрослый)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 по 4 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5 по 10 ряд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11 по 16 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17 по 20 ряд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Балкон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 секторы А и 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7 000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4 000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3 000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концерты (детский)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 с участием зарубежных исполнителей (1 сутки)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 с участием зарубежных исполнителей (1 час)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 с участием отечественных исполнителей (1 сутки)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совместных мероприятий с участием отечественных исполнителей (1 час)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(город Астана, проспект Абая, № 29) для проведения совместных мероприятий с участием зарубежных и отечественных исполнителей (1 час)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культурных мероприятии и проектов (1 сутки)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LED-экрана для проведения мероприятия (1 мероприятие)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рекламного баннера (1 сутки)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наружного информационно-системного экрана (с 20:00 до 02:00 часов) (1 сутки)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казахского/симфонического/духового оркестра в малом составе, с учетом репетиций (30 мин)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казахского/симфонического/духового оркестра в полном составе, с учетом репетиций (30 мин)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этно-фольклорного ансамбля "Қорқыт", ансамбля народной музыки "Сарыарка", камерного хора балета современной хореографии "ALEM", ансамбля народного танца "Шалкыма", Государственного струнного квартета им. Г. Жубановой, трио, с учетом репетиций, (30 мин)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казахского/симфонического/духового оркестра в малом составе, с учетом репетиций (1 час)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выступления казахского/симфонического/духового оркестра в полном составе, с учетом репетиций (1 час)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этно-фольклорного ансамбля "Қорқыт", ансамбля народной музыки "Сарыарка", камерного хора балета современной хореографии "ALEM", ансамбля народного танца "Шалкыма", Государственного струнного квартета им. Г. Жубановой, трио, с учетом репетиций (1 час)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выступления казахского/симфонического/духового оркестра в малом составе, с учетом репетиций (1,5 часа)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выступления казахского/симфонического/духового оркестра в полном составе, с учетом репетиций (1,5 часа)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этно-фольклорного ансамбля "Қорқыт", ансамбля народной музыки "Сарыарка", камерного хора балета современной хореографии "ALEM", ансамбля народного танца "Шалкыма", Государственного струнного квартета им. Г. Жубановой, трио, с учетом репетиций (1,5 часа)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солиста эстрадного/классического/народного отдела 2 песни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солиста эстрадного/классического/народного отдела 2 песни (заслуженный деятель)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солиста эстрадного/ классического/народного отдела 2 песни (народный артист)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ведущего (один концерт)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выездные концерты (за пределами города Астаны) определяется в соответствии с административно-территориальным разделением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за № 11964) лица с инвалидностью первой и второй группы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вход бесплатный и вне очереди (при предъявлении подтверждающих документов).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5 (пяти)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508-1630</w:t>
            </w:r>
          </w:p>
        </w:tc>
      </w:tr>
    </w:tbl>
    <w:bookmarkStart w:name="z6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товары (работы, услуги), производимые и реализуемые Государственным коммунальным казенным предприятием "Жастар театры" акимата города Астаны.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театрализованный спектакль для одного человека: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амфитеатр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Пенсионеры, студенты, лица с инвалидностью III группы (при предъявлении подтверждающих документов)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стоимости билета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детей старше 5 лет и школьников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спектакли, организованные в рамках гастролей (по Республике Казахстан)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 (Алматы, Шымкент) и города Атырау,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центры и города областного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центры, города районного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входного билета на утренники, организуемые на Новый год и Наурыз: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 на утренник и спектакль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 на новогоднюю дискотеку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совместных мероприятий: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по пакету "Эконом", 1 час: 2 микрофона, 2 стойки для микрофонов, звуковое техническое сопровождение, технический рабочий свет, гримерная комната — 1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по пакету "Стандарт", 1 час: 4 микрофона, 4 стойки для микрофонов, звуковое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обеспечение, динамическое освещение с пультом управления светом, гримерные комнаты - 3 единицы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по пакету "Эконом", 12 часов: 2 микрофона, 2 стойки для микрофонов, звуковое техническое сопровождение, технический рабочий свет, гримерные комнаты - 2 единицы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 по пакету "Стандарт", 12 часов: 4 микрофона, 4 стойки для микрофонов, звуковое техническое обеспечение, динамическое освещение с пультом управления светом, гримерные комнаты - 4 единицы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репетиций при организации совместных мероприятий,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монтажа и демонтажа декораций и концертного оборудования при проведении совместных мероприятий,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совместного мероприятия,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"Ақ желкен" для проведения совместного мероприятия,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концертных программ по заказу: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концертных мероприятий,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актера продолжительностью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ведущего мероприятия,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 спектакля в полном формате по заказу сторонних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 спектакля в сжатом формате по заказу сторонних организаций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услуги при проведении совместных мероприятий: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– 1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Дымовая машина – 1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Снеговая машина – 1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Туман машина – 1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размещению и подключению дополнительного оборудования Заказчика при проведении совместного мероприятия, 1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гримерной комнаты для проведения совместного мероприятия, 1 единица.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проектора (мощностью 16000 люмен) при проведении совместного мероприятия,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звукорежиссера для проведения совместного мероприятия,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художника по свету для проведения совместного мероприятия,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сценического монтировщика (сборщика сцены) для проведения совместного мероприятия,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курсов театральной студии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размещению баннера в фойе, 1 сутки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предоставления LED-экрана, 1 кв.м.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</w:tbl>
    <w:bookmarkStart w:name="z6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6"/>
    <w:bookmarkStart w:name="z6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за № 11964) лица с инвалидностью первой и второй группы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37"/>
    <w:bookmarkStart w:name="z6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вход бесплатный и вне очереди (при предъявлении подтверждающих документов).</w:t>
      </w:r>
    </w:p>
    <w:bookmarkEnd w:id="38"/>
    <w:bookmarkStart w:name="z6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5 (пяти)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508-1630</w:t>
            </w:r>
          </w:p>
        </w:tc>
      </w:tr>
    </w:tbl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товары (работы, услуги), производимые и реализуемые Государственным коммунальным казенным предприятием "Театр кукол" акимата города Астаны.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театрализованное представление на одного человека: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Льготы для инвалидов 1, 2, 3 групп и многодетные семьям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стоимости билета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театрализованное представление на одного человека в праздничные дни: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в праздничные дни 50 мин на стационаре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в праздничные дни 60 мин на стационаре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в праздничные дни 90 мин на стационаре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в праздничные дни 80 мин выездной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Входные билеты в праздничные дни 90 мин выездной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представления выездного спектакля по заказу сторонних организаций: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40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50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60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70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80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программы 90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выездного спектакля на стационаре по заказу сторонних организаций 25 мин (мини-спектакль для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от 3 до 5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спектакля по заказу сторонних организаций с аниматорами: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продолжительностью программы 30 мин.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продолжительностью 40 мин.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спектакля на стационаре по заказу сторонних организаций, продолжительностью программы 35 мин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спектакля на стационаре по заказу сторонних организаций, продолжительность программы 30 мин (с аниматорами)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спектакля на стационаре по заказу сторонних организаций, продолжительность программы 30 мин (мини-спектакль, без аниматоров)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игр с ростовыми куклами: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единица, продолжительностью 30 мин.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единицы, продолжительностью 30 мин.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зала для проведения совместного мероприятия: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продолжительностью 30 мин.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продолжительностью 45 мин.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продолжительностью 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совместного мероприятия: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продолжительностью 30 мин.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продолжительностью 45 мин.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продолжительностью 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Театральные студии: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кружков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кружков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кружков в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</w:tbl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за № 11964) лица с инвалидностью первой и второй группы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42"/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вход бесплатный и вне очереди (при предъявлении подтверждающих документов).</w:t>
      </w:r>
    </w:p>
    <w:bookmarkEnd w:id="43"/>
    <w:bookmarkStart w:name="z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5 (пяти)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508-1630</w:t>
            </w:r>
          </w:p>
        </w:tc>
      </w:tr>
    </w:tbl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товары (работы, услуги), производимые и реализуемые Государственным коммунальным казенным предприятием "Государственный театр танца "Наз" акимата города Астаны.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одного человека: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3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6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– 8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– 11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– 15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детского входного билета на одного ребенка: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9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–15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новогодние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выездного танцевального выступления артистов театра, полный состав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выездного танцевального выступления артистов театра, 1/2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выездного танцевального выступления артистов театра, 1/4 состава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выездного танцевального выступления артистов театра, 1 танец с 1 участником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выездного танцевального выступления певцов театра, 1 номер с 1 участником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участия артистов театра в прологе, без учета репетиционного периода и постановочного процесса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организации и проведения 30 минутной концертной программы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проведения совместных мероприятий в зрительном зале, без предоставления светового, звукового оборудования, проектора и прочего технического обеспечения (248+40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посадочных мест), 1 час 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проведения совместных мероприятий в зрительном зале (248+40 посадочных мест) с предоставлением светового и звукового оборудования, проектора и прочего технического обеспечения,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проведения совместных мероприятий в балетном классе,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детских мероприятий зрительном зале (248+40 посадочных мест) и балетном классе,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информационного баннера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за № 11964) лица с инвалидностью первой и второй группы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вход бесплатный и вне очереди (при предъявлении подтверждающих документов).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5 (пяти)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508-1630</w:t>
            </w:r>
          </w:p>
        </w:tc>
      </w:tr>
    </w:tbl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товары (работы, услуги), производимые и реализуемые Государственным коммунальным казенным предприятием "Государственный академический русский театр драмы имени М. Горького" акимата города Астаны.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спектакли, проводимые в Малом зале: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утренние спектакли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премьеры утренних спектаклей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вечерние спектакли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премьеры вечерних спектаклей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студентов и пенсионеров (при наличии подтверждающих документов)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стоимости билета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театрализованное новогоднее представление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коллективное посещение для учащихся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утренние спектакли. Одно мероприятие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Выездные вечерние спектакли. Одно мероприятие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выездных концертных мероприятий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спектакли, проводимые в Большом зале: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утренние спектакли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зал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вечерние спектакли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зал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Студентам, школьникам и пенсионерам (при предъявлении студенческого или пенсионного удостоверения) билеты на вечерние спектакли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Весь зал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вечерние премьерные спектакли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студентов и пенсионеров (при наличии подтверждающих документов)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Билеты на новогоднее представление со сказкой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совместных мероприятий: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Большого зала: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полной занятости зала (253 посадочных мест),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частичной занятости зала,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фойе для проведения совместных мероприятий,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Совместные мероприятия в Малом зале,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Гастроли в дальнее и ближнее зарубежье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принимающей стороны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с участием зарубежных театров: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1-6 ряды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7-10 ряды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11-17 ряды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Проекты по Меморандуму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дохода</w:t>
            </w:r>
          </w:p>
        </w:tc>
      </w:tr>
    </w:tbl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1"/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за № 11964) лица с инвалидностью первой и второй группы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52"/>
    <w:bookmarkStart w:name="z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вход бесплатный и вне очереди (при предъявлении подтверждающих документов).</w:t>
      </w:r>
    </w:p>
    <w:bookmarkEnd w:id="53"/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5 (пяти)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508-1630</w:t>
            </w:r>
          </w:p>
        </w:tc>
      </w:tr>
    </w:tbl>
    <w:bookmarkStart w:name="z8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товары (работы, услуги), производимые и реализуемые Государственным коммунальным казенным предприятием "Государственный театр драмы и комедии имени Азербайжана Мамбетова" акимата города Астаны.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Скидки для лиц с инвалидностью 1, 2 групп, участников ВОВ и детей с инвалидностью до 18 лет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Скидки для пенсионеров, лиц с инвалидностью 3 группы, многодетных семей, студентов, детей дошкольного возраста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 от стоимости билета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спектакль: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16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 по 19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2-й 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3-й 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билетов на гастроли в городах областного и республиканского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билетов на гастроли в городах районного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премьерный показ: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19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2-й 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3-й 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детские спектакли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на концертную программу, творческий вечер, фестиваль с участием приглашенных актеров, режиссеров-постановщиков: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по 9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по 16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17 по 19 ряд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2-й 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балкон 3-й этаж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представлению концертного зала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совместных мероприятий пакет "Эконом" 2малоформатный проект, продолжительностью 1 час с предоставлением: 2-х микрофонов, 2-х стоек для микрофона, звукового технического обеспечения мощностью 20 кВт, светового технического обеспечения – технического рабочего света, гримерного помещения – 1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для проведения совместных мероприятий пакет "Стандарт", продолжительностью 1 час с предоставлением: 2-х микрофонов, 2-х стоек для микрофона, звукового технического обеспечения мощностью 80 кВт в час и выше,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светового технического обеспечения – динамичный свет Spot 1200 со световым пультом, гримерного помещения - 5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для проведения совместных мероприятий пакет "Эконом", малоформатный проект, продолжительностью до 12 часов с предоставлением: 2-х микрофонов, стойки для микрофона, звукового технического обеспечения мощностью от 20 до 50 кВт, светового технического обеспечения – технического рабочего света, гримерного помещения – 3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концертного зала для проведения совместных мероприятий пакет "Стандарт", продолжительностью до 12 часов с предоставлением: 4-х микрофонов, звукового технического обеспечения мощностью 80 кВт в час и выше, светового технического освещения – динамичного Spot1200 со световым пультом, гримерного помещения – 5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концертного зала для проведения 2 (двух) совместных мероприятий пакет "Стандарт", продолжительностью до 12 часов с предоставлением: 3-х микрофонов, звукового технического обеспечения мощностью 80кВт в час и выше, светового технического обеспечения - динамичный свет Spot1200 со световым пультом, гримерного помещения – 5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зала для репетиций при проведении совместных мероприятий, продолжительностью до 12 часов, с предоставлением: звукового технического обеспечения мощностью до 80 кВт в час, светового технического обеспечения – динамичного света Spot1200 со световым пультом, гримерного помещения – 2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зала для монтажа и демонтажа декораций и концертного оборудования при проведении совместных мероприятий, продолжительностью до 12 часов, с предоставлением: перевозка оборудования грузовым лифтом, светового технического обеспечения – рабочего, технического света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фойе 1-го этажа для проведения совместных мероприятий, продолжительностью до 6 часов, с предоставлением освещения – лампы "Черепашка"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фойе 2-го этажа для проведения совместных мероприятий (конференции, презентации и т.д.), продолжительностью до 6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актеров театра при проведении совместных мероприятий за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Выступление актера за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звуковой аппаратуры при проведении совместного мероприятия: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Микрофон - 1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Аппаратура для БЭК-лайн вокала: 3 микрофонные стойки, 3 микрофона, монитор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Звуковая аппаратура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размещению и подключению дополнительной аппаратуры заказчика при проведении совместного мероприятия - 1 ед.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площади (внутри и снаружи) здания театра 1 кв. м, без проведения к точке питания электрической энергии – 12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площади (внутри и снаружи) здания театра 1 кв. м, с подведением к точке питания электрической энергии до 12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размещению баннера в холле театра до 6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Услуга по предоставлению гримерного помещения для проведения совместного мероприятия – 12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здания театра для художественных фото и видео съемок, 1 час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проектора – 12 часов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</w:tbl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за № 11964) лица с инвалидностью первой и второй группы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вход бесплатный и вне очереди (при предъявлении подтверждающих документов).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5 (пяти)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508-1630</w:t>
            </w:r>
          </w:p>
        </w:tc>
      </w:tr>
    </w:tbl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товары (работы, услуги), производимые и реализуемые Государственным коммунальным казенным предприятием "Дворец "Жастар" акимата города Астаны.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в киноконцертном зале (на 821 посадочных мест), с 8 до 23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в киноконцертном зале (на 821 посадочных мест),1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в киноконцертном зале со стандартным набором светового и звукового оборудования (на 821 посадочных мест), с 8 до 23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в киноконцертном зале со стандартным набором светового и звукового оборудования (на 821 посадочных мест), 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демонтаж оборудования при проведении совместных мероприятий в киноконцертном зале, на 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на летней площадке (486м2), 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в фойе 1-го этажа с 8 до 23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в фойе 2-го этажа с 8 до 23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обеспечению сценическими полами (партикаблями) с 8 до 23 часов за 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в спортивном зале с 8 до 23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при проведении совместных мероприятий в спортивном зале, на 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спортивного зала на 1 час, при заключении договора для совместных мероприятий сроком на 1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часового посещения (плавания) бассейна по категориям: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пенсионеры, инвалиды, студенты/старшеклассники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(с 7-14 лет, рост не менее 130 см)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плав. дорожка, на 1 час (академический 45 мин.)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 взрослый (8 посещений на 1 месяц)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 взрослый (12 посещений на 1 месяц)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 детский (8 посещений на 1 месяц)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 детский (12 посещений на 1 месяц)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 с обучением детский (на 8 занятий на 1 месяц)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 с обучением детский (на 12 занятий на 1 месяц)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 с обучением взрослый (на 8 занятий на 1 месяц)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абонемент с обучением взрослый (на 12 занятий на 1 месяц)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звукотехнического мобильного оборудования, с 8 до 23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светотехнического мобильного оборудования, с 8 до 23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Световая консоль GRAND MA2 LIGHT за 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Clay Paky SHARPY за 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Clay Paky ALPHA WASH 700 за 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Clay Paky ALPHA SPOT 1200 за 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WASH GLPx4 за 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Blinder x4 за 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Beam 230 , за 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LED WASH (60 w) за 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Световая консоль HOG III IPC за 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звукотехнического обеспечения для проведения совместных мероприятий (в зависимости от мощности выставляемой аппаратуры) D&amp;B Audiotechnik, с 8 до 23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 кВт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30-50 кВт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кВт и выше в комплекте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– TOP за 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– TOP за 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SUB за 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infra SUB за 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D80 (усилитель) за 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(мониторы) за 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MIDAS M32 за 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Beringer x 32 за 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Soundcraft VI 3000 за 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Радиомикрофон SHURE SLX- 54 за 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Радиомикрофон Zenheizer G4 за 1 шт.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установки и обслуживания сборной сцены (8х10) Trass System для проведения совместных выездных мероприятий (вкл. транспортировку, монтаж/демонтаж), с 8 до 23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установки и обслуживания сборной сцены (20х10) Trass System для проведения совместных выездных мероприятий (вкл. транспортировку, монтаж/демонтаж), с 8 до 23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установки и обслуживания сборной сцены (24х16) WIEFA для проведения совместных выездных мероприятий (вкл. транспортировку, монтаж/демонтаж), с 8 до 23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установки и обслуживания сборной сцены (24х16) EUROTRASS для проведения совместных выездных мероприятий (вкл. транспортировку, монтаж/демонтаж), с 8 до 23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хореографического кружка (12 посещений в месяц)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студия танца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современное направление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театрального кружка (12 посещений в месяц)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вокального кружка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7-14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студенты/старшеклассники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24 000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(12 посещений в месяц)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взрослый (возраст без ограничений)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мастерской-студии ИЗО (8 посещений в месяц)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услуг обучения игре на домбре (12 посещений в месяц)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обучения игре на гитаре (12 посещений в месяц)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Эстрадно-симфонического оркестра "Астана", 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оркестра "Go Symphony", 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отдела имиджа и коммуникации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видеосъемки на территории заказчика или на иных локациях с использованием профессионального оборудования, 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Видеосъемке в студии с профессиональным оборудованием светом и камерами, 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Одновременная видеосъемке с использованием до 3 камер, 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Видеосъемка подкастов, интервью и разговорных форматов с последующим монтажом,1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Оказания услуг по проведению видеосъемки с интервью в студии или на выезде, 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Видеосъемка концертных программ и сценических выступлений, 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Видеосъемка официальных, культурных и общественных мероприятий, одно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репортажных и телевизионных видеоматериалов, одно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 постановочных видеосюжетов и видеороликов, минутный ролик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документальных фильмов и видеопроектов, 20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Съемка видеороликов имиджевого и презентационного характера, минутный ролик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видеоматериалов социального и информационного характера, минутный ролик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Видеосъемка контента для цифровых платформ и социальных сетей, минутный ролик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Профессиональная видеосъемке на смартфоны с последующим монтажом, минутный ролик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отснятого видеоматериала любой сложности, 1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сьемке fpv формата дроном,15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Ролик, сделанный с использованием последних нейросетей, минутный ролик.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творческого коллектива "Терра"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хореографический выход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 полного состава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Студия моды и красоты, в месяц: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5-11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12-17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лет и старше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билетной кассы для проведения совместных мероприятий, 1 месяц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в киноконцертный зал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1-9 ряд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10-19 ряд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А 20-21 ряд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Б 1-13 ряд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Б 13-19 ряд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Б 20-21 ряд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С 1-9 ряд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С 10-19 ряд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Сектор С 20-21 ряд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Входной билет для детских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многофункционального класса (хореографического, вокального, театрального, мастерской-студии ИЗО направления), на 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LED экранов для проведения совместных мероприятий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пресс-центра, для проведения совместных мероприятий, 3 этаж, каб. 305, 1 ч.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</w:tbl>
    <w:bookmarkStart w:name="z9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за № 11964) лица с инвалидностью первой и второй группы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вход бесплатный и вне очереди (при предъявлении подтверждающих документов).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5 (пяти)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508-1630</w:t>
            </w:r>
          </w:p>
        </w:tc>
      </w:tr>
    </w:tbl>
    <w:bookmarkStart w:name="z10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товары (работы, услуги), производимые и реализуемые Государственным коммунальным казенным предприятием "Дирекция по проведению культурных мероприятий" акимата города Астаны.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работ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единицу,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ансамбля "Жігер" 1,5 часа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в Амфитеатр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сектор (с 1 по 8 ряд, на 1 чел.)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сектор (с 9 по 14 ряд на 1 чел.)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сектор (с 15 по 17 ряд на 1 чел.)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сектор (с 1 по 8 ряд на 1 чел.)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сектор (с 9 по 14 ряд на 1 чел.)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сектор (с 15 по 17 ряд на 1 чел.)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входного билета в Амфитеатр на детское мероприятие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сектор (с 1 по 8 ряд на 1 чел.)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сектор (с 9 по 14 ряд на 1 чел.)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Центральный сектор (с 15 по 17 ряд на 1 чел.)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сектор (с 1 по 8 ряд на 1 чел.)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сектор (с 9 по 14 ряд на 1 чел.)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Боковой сектор (с 15 по 17 ряд на 1 чел.)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совместного мероприятия на летней площадке Амфитеатра, 1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совместного мероприятия на летней Амфитеатра площадке, 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размещению информационного баннера на фасаде Амфитеатра для анонсирования культурных мероприятий, 1 сутки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входной зоны Амфитеатра, 12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предоставлению репетиционного зала, 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по предоставлению "VIP" зоны (смотровая площадка, комната отдыха и т.д.), 1 час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на других локациях города – билеты согласно прейскуранту цен в зависимости от зала, наличия балкона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3000-8000</w:t>
            </w:r>
          </w:p>
        </w:tc>
      </w:tr>
    </w:tbl>
    <w:bookmarkStart w:name="z10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67"/>
    <w:bookmarkStart w:name="z10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29 июля 2015 года № 259 "Об утверждении минимального социального стандарта "Обеспечение доступа лиц с инвалидностью к культурно-зрелищным мероприятиям, проводимым государственными организациями культуры" (зарегистрирован в Реестре государственной регистрации нормативных правовых актов за № 11964) лица с инвалидностью первой и второй группы и дети с инвалидностью до восемнадцати лет пользуются услугами за счет бюджетных средств, а лица с инвалидностью третьей группы – с уплатой 50 процентов от стоимости указанных услуг.</w:t>
      </w:r>
    </w:p>
    <w:bookmarkEnd w:id="68"/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– вход бесплатный и вне очереди (при предъявлении подтверждающих документов).</w:t>
      </w:r>
    </w:p>
    <w:bookmarkEnd w:id="69"/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до 5 (пяти) лет вход бесплатный без предоставления места. Детям-сиротам и детям, оставшимся без попечения родителей, не достигшим 18 (восемнадцати) лет, потерявших родителей до совершеннолетия, на посещение предоставляются бесплатные билеты (при предъявлении подтверждающих документов).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