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cc4e" w14:textId="e1ac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коммунального имущества, не закрепленного за коммунальными юридическими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июля 2026 года № 501-2316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01.07.2026.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Конституционного закона "О статусе столицы Республики Казахстан",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коммунального имущества, не закрепленного за коммунальными юридическими лицами,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активов и государственных закупок города Астаны"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активов и государственных закупок города Астаны", в установленном законодательством Республики Казахстан порядке,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города Астаны".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501-2316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не закрепленного за коммунальными юридическими лицами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Кабельная канализация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канализация, расположенная по адресу: г. Астана, улица Ж. Нәжімеденова, от проспекта Тәуелсіздік до улицы Қ. Қуанышбаева, количество колодцев 13 шт., количество каналов 12 шт. по 747 м, общей протяженностью каналов 8 964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канализация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канализация, расположенная по адресу: г. Астана, проспект Тәуелсіздік, от проспекта Р. Қошқарбаева до улицы Ш. Қалдаяқова, количество колодцев 25 шт., количество каналов 8 шт. по 1 233 м, общей протяженностью каналов 9 864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канализация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канализация, расположенная по адресу: г. Астана, проспект Бөгенбай батыра, от улицы К. Күмісбекова до проспекта Сарыарқа, количество колодцев 8 шт., количество каналов 20 шт. по 359 м, общей протяженностью 7 180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Кабельная канализация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канализация к объекту "Очистка и благоустройство русла р. Сарыбулак (1 очередь, от р. Есиль до пр. Тлендиева)", расположенная по адресу: г. Астана, от улицы Ш. Қосшығұлұлы до проспекта Н.Тілендиева, количество колодцев 11 шт., количество каналов 2 шт. по 626 м, общей протяженностью 1 252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канализация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канализация, по проспекту Мәңгілік Ел (улица Н. Гастелло) расположенная по адресу: г. Астана, Сыганак до проспекта Ұлы Дала, количество колодцев 33 шт., количество каналов 12 шт. по 2 488 м, общей протяженностью 29 856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Кабельная канализация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канализация, по улице Алматы (коллектор), от проспекта Қабанбай батыра до улицы Сауран, количество колодцев 12 шт., количество каналов 1 шт. по 936 м, общей протяженностью 936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канализация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канализация, расположенная по адресу: г. Астана, Депутатский городок, восточнее улицы Манаса, 1 очередь, количество колодцев 121 шт., количество каналов 2 шт. по 5 206 м, общей протяженностью 10 412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канализация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канализация, расположенная по адресу: г. Астана, Депутатский городок, восточнее улицы Манаса, 2 очередь, количество колодцев 244 шт., количество каналов 2 шт. по 9 187,87 м, общей протяженностью 18 375,74 м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