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1378" w14:textId="a1a1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26 декабря 2025 года № 158-5066 "Об утверждении тарифов на оказание специальных социальных услуг на 2026 год по городу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июля 2026 года № 158-2324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специальные социальные услуги, утвержденной приказом Заместителя Премьер-Министра – Министра труда и социальной защиты населения Республики Казахстан от 30 июня 2023 года № 281,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декабря 2025 года № 158-5066 "Об утверждении тарифов на оказание специальных социальных услуг на 2026 год по городу Астане"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Астаны"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после его официального опубликования на интернет-ресурсе акимата города Астаны.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Мейрхана Е.С.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Глотов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Мейрхан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 "Аппарат акима города Астаны"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Ешкеев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 "Управление финансов города Астаны"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 "Управление экономики и бюджетного планирования города Астаны"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руководителя Государственного учреждения "Аппарат акима города Астаны"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государственно-правового отдела Государственного учреждения "Аппарат акима города Астаны"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Калшибеков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 "Управление занятости и социальной защиты города Астаны"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158-5066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одного услугополучателя в месяц для неправительственного сектора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1-го услугополучателя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с нарушениями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I и II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с психоневрологическими заболеваниями и нарушениями опорно-двигательного аппарата и лица с инвалидностью с психоневрологическими заболеваниями и нарушениями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пребывание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пребывание (жертвы бытового насилия жертвы торговли людьми)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модель оказания специальных социальных услуг для лиц с инвалидностью, не достигших восемнадцатилетнего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105 560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