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c24268" w14:textId="cc2426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видов общественных работ и перечня организаций, в которых должны выполняться общественные работы в городе Астане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города Астаны от 14 апреля 2026 года № 158-1267.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914 – 1 Кодекса Республики Казахстан "Об административных правонарушениях", </w:t>
      </w:r>
      <w:r>
        <w:rPr>
          <w:rFonts w:ascii="Times New Roman"/>
          <w:b w:val="false"/>
          <w:i w:val="false"/>
          <w:color w:val="000000"/>
          <w:sz w:val="28"/>
        </w:rPr>
        <w:t>статьи 37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акимат города Астаны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виды общественных работ и перечень организаций, в которых должны выполняться общественные работы,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"Управление занятости и социальной защиты города Астаны"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подписания настоящего постановления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после его официального опубликования на интернет-ресурсе акимата города Астаны.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заместителя акима города Астаны Мейрхана Е.С.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Қасымбек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города Астаны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"____"_______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______</w:t>
            </w:r>
          </w:p>
        </w:tc>
      </w:tr>
    </w:tbl>
    <w:bookmarkStart w:name="z1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Виды общественных работ и перечень организаций, в которых должны выполняться общественные работы</w:t>
      </w:r>
    </w:p>
    <w:bookmarkEnd w:id="7"/>
    <w:bookmarkStart w:name="z1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с изменением, внесенным постановлением акимата города Астаны от 15.09.2026 </w:t>
      </w:r>
      <w:r>
        <w:rPr>
          <w:rFonts w:ascii="Times New Roman"/>
          <w:b w:val="false"/>
          <w:i w:val="false"/>
          <w:color w:val="ff0000"/>
          <w:sz w:val="28"/>
        </w:rPr>
        <w:t>№ 158-3185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организаций, в которых должны выполняться общественные работы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Виды</w:t>
            </w:r>
          </w:p>
          <w:bookmarkEnd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общественных работ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Государственное учреждение "Департамент уголовно-исполнительной системы по городу Астане Комитета уголовно-исполнительной системы Министерства внутренних дел Республики Казахстан"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Уборка территории, включая удаление снега, мусора и наледи, содержание прилегающих территорий в чистоте, а также осуществление иных благоустроительных и санитарных мероприятий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Государственное коммунальное казенное предприятие "Государственная академическая филармония имени Еркеғали Рахмадиева" акимата города Астаны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Государственное коммунальное казенное предприятие "Государственный академический русский театр драмы имени М. Горького" акимата города Астаны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Государственное коммунальное казенное предприятие "Государственный театр танца "Наз" акимата города Астаны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Государственное коммунальное казенное предприятие "Жастар театры" акимата города Астаны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Государственное коммунальное казенное предприятие "Государственный театр драмы и комедии имени Азербайжана Мамбетова" акимата города Астаны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Акционерное общество "Астана - Региональная Электросетевая Компания"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Акционерное общество "Астана-Теплотранзит"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"Городской центр развития инвестиций "AstanaInvest"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БК "Абат"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"Астана-Орнек"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"Астана Орманы"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"Астана - қалалық жарық"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"Астана Тазалық"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"ЖакЕрКурылыс"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"BSP-A"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"JPM group"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"ТурБек Астана"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"Атыраупромгеофизик"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"KAD ENGINEERING"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"ЦЕЛИНА СЕРВИС"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"Dostar Stroi Group"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предприниматель "Тургумбаев К.А."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"Астана - Зеленстрой"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Работы по уходу и содержанию зеленых насаждений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Республиканское государственное предприятие на праве хозяйственного ведения "Еңбек" учреждений уголовно-исполнительной (пенитенциарной) системы Комитета уголовно-исполнительной системы Министерства внутренних дел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Уборка территории, включая удаление снега, мусора и наледи, содержание прилегающих территорий в чистоте, а также осуществление иных благоустроительных и санитарных мероприятий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