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51175" w14:textId="f4511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города Астаны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31 августа 2026 года № 01-3058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Типовым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столицы (области, города республиканского значения), утвержденным приказом Заместителя Премьер-Министра –– Министра национальной экономики Республики Казахстан от 2 апреля 2026 года № 22,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Астаны.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постановления акимата города Астаны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руководителя Государственного учреждения "Аппарат акима города Астаны" Мусина Т.У.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подписания.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01-3058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города Астаны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Регламент акимата города Астаны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(далее – Закон) и Типовым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столицы (области, города республиканского значения), утвержденным приказом Заместителя Премьер-Министра –– Министра национальной экономики Республики Казахстан от 2 апреля 2026 года № 22, устанавливает порядок подготовки и проведения заседаний акимата города Астаны (далее – акимат), подготовки и оформления проектов актов акимата и акима города Астаны (далее – аким), а также организацию исполнения законов, актов и поручений Президента, Вице-Президента, Правительства, Премьер-Министра Республики Казахстан, акимата и акима.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Государственного учреждения "Аппарат акима города Астаны" (далее – аппарат), первых руководителей исполнительных органов, финансируемых из местного бюджета.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маслихата города Астаны (далее – маслихат).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Деятельность акимата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иными нормативными правовыми актами Республики Казахстан и настоящим Регламентом.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Ведение делопроизводства в акимате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нормативных правовых актов и утверждаемом распоряжением акима.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по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кварталу, по согласованию с акимом.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необходимости, акимам районов города Астаны и другим должностным лицам.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 обеспечивают заместители акима и руководитель аппарата.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 города Астаны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Курултая Республики Казахстан, маслихата, акимы районов, руководители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протокольных решений;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7–10 минут);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50"/>
    <w:bookmarkStart w:name="z5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города Астаны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исполнительными органами;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исполнительными органами в соответствии с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Регламентом.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разработки, согласования и государственной регистрации проектов нормативных правовых постановлений акимата, нормативных правовых решений акима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 и государственной регистрации нормативных правовых актов (далее – Правила), утвержденными приказом исполняющего обязанности Министра юстиции Республики Казахстан от 5 июля 2023 года № 464 (зарегистрирован в Реестре государственной регистрации нормативных правовых актов № 33048).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местного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местного бюджета, территориальными подразделениями центральных государственных органов и должностными лицами в течение 3 (три) рабочих дней.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Разработчик вносит проект на рассмотрение: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юридический отдел (государственно-правовой отдел) аппарата – для согласования и проведения правовой экспертизы на предмет соответствия компетенции и законодательству Республики Казахстан;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отдел по рассмотрению обращений (редакционная экспертиза) – на предмет соответствия орфографическим, грамматическим и стилистическим нормам, а также аутентичности текстов на государственном и русском языках.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Проекты согласовываются: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 такая заинтересованность в согласовании проекта устанавливается исходя из предмета рассматриваемых вопросов;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местного бюджета, в области финансов – по вопросам финансовой целесообразности и обеспеченности проекта финансированием;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местного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 соответствующим исполнительным органом, финансируемым из местного бюджета, в области цифровизации – по вопросам развития цифровых технологий, информатизации, "электронного правительства", автоматизации государственных услуг.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 первоначально разосланные документы отзываются аппаратом.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Учет, систематизация и ведение контрольных экземпляров, принятых акиматом и акимом актов, внесение в них всех текущих изменений и дополнений осуществляется аппаратом.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Разработчик в течение 7 (семь) рабочих дней со дня получения постановления акимата или решения акима, касающихся прав, свобод и обязанностей граждан Республики Казахстан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83"/>
    <w:bookmarkStart w:name="z90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законов, актов и поручений Президента, Вице-Президента, Правительства, Премьер-Министра Республики Казахстан, акимата и акима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Организация исполнения законов, актов Президента, Вице-Президента, Правительства, Премьер-Министра Республики Казахстан, акимата и акима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января 2023 года № 10 "О Регламенте Правительства Республики Казахстан", настоящим Регламентом и иным законодательством Республики Казахстан.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контроль ставят законы, акты и поручения Президента Республики Казахстан, Вице-Президента Республики Казахстан, Правительства, Премьер-Министра Республики Казахстан, акимата, акима и иные поручения государственных органов и должностных лиц в пределах своей компетенции.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Первые руководители исполнительных органов обеспечивают своевременное и качественное исполнение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акимата и акима, которые направляются для исполнения.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поручении акима и его заместителей устанавливаются сроки исполнения документов. В случае неустановления сроков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деятельности по контролю за сроками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акимата и акима осуществляется аппаратом в порядке, определяемом акимом.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Аппарат, регулярно информируя акима о ходе выполнения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акимата и акима, обеспечивает деятельность акима по контролю за их исполнением.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законов, актов и поручений Президента Республики Казахстан, Вице-Президента Республики Казахстан, Правительства, Премьер-Министра Республики Казахстан, акимата и акима могут вносить предложения по привлечению виновных должностных лиц к дисциплинарной ответственности.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Вице-Президента Республики Казахстан, Премьер-Министра Республики Казахстан, Председателя Курултая Республики Казахстан, Руководителя Администрации Президента Республики Казахстан, Первого заместителя Премьер-Министра Республики Казахстан, Первого заместителя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01-3058</w:t>
            </w:r>
          </w:p>
        </w:tc>
      </w:tr>
    </w:tbl>
    <w:bookmarkStart w:name="z103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города Астаны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Постановление акимата города Астаны от 27 июля 2023 года № 1-1516 "Об утверждении Регламента акимата города Астаны".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акимата города Астаны от 29 сентября 2023 года № 1-2013 "О внесении дополнения в постановление акимата города Астаны от 27 июля 2023 года № 1-1516 "Об утверждении Регламента акимата города Астаны".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 акимата города Астаны от 4 сентября 2025 года № 1-3081 "О внесении дополнения в постановление акимата города Астаны от 27 июля 2023 года № 1-1516 "Об утверждении Регламента акимата города Астаны".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0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