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ea1f" w14:textId="f79e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2026–2030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июня 2026 года № 107-2081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6,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 образованием на 2026–2030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образовательный заказ на подготовку кадров с послесредним образованием на 2026–2030 учебные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образования города Астаны", в установленном законодательством Республики Казахстан порядке,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Астаны.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2026–2030 учебные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01130300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индивидуального сопровождения (по уровням)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02140100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04130100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05320300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07140300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07140600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07160400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07210100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07310200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07310500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07320400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недвижимостью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08120100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09140100 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______2026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2026–2030 учебные годы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направление подготовки кадров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01130100 Логопедия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567 217</w:t>
            </w:r>
          </w:p>
        </w:tc>
      </w:tr>
    </w:tbl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