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fb5f" w14:textId="61afb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норматива регистрации по месту жительства и месту временного пребывания (проживания) на территории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14 августа 2026 года № 452/58-VIII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Конституционного закона Республики Казахстан "О статусе столицы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Санитарных правил "Санитарно-эпидемиологические требования к административным и жилым зданиям", утвержденных приказом Министра здравоохранения Республики Казахстан от 16 июня 2022 года № ҚР ДСМ-52,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норматив регистрации по месту жительства и месту временного пребывания (проживания) на территории города Астаны в размере не менее 15 (пятнадцати) квадратных метров полезной площади на одного человека, за исключением членов семьи и близких родственников.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26 декабря 2025 года № 368/48-VIII "Об утверждении норматива регистрации по месту жительства и месту временного пребывания (проживания) на территории города Астаны".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