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6a59" w14:textId="4a96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26 декабря 2025 года № 373/48-VIII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Астане,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июня 2026 года № 436/56-VIII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декабря 2025 года № 373/48-VIII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Астане, при амбулаторном лечении бесплатно"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"Лекарственные средства в рамках гарантированного объема бесплатной медицинской помощи":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14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щитовидной железы T3N0M0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Селперкатиниб, капсула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16 изложить в новой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почки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Ленватиниб, капсула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32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ангионевроти-ческий отек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человеческий,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Ланаделумаб, раствор для подкожного введения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37 изложить в новой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легкого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Амивантамаб, порошок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Алектениб,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Селперкатиниб, капсула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40 изложить в новой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категории граждан, состоящие на диспансерном учете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Фанди (фактор свертывания крови VIII с фактором Виллебранда), лиофилизат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Вилате (фактор свертывания крови VIII с фактором Виллебранда) лиофилизат для приготовления раствора для инфузий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43 изложить в новой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Белимумаб, лиофилизат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Анифролумаб, концентрат для приготовления раствора для инфузий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52 изложить в новой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Нейрофиброма-тоз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Селуметиниб, капсула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53 изложить в новой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Равулизумаб, концентрат для приготовления раствора для инфузий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63 изложить в новой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Рисдиплам, порошок для приготовления раствора для приема внутрь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65) и 66):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Акромегалия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Пегвисомант, лиофилизат для приготовления раствора для подкожного введения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оссифицирующая фибродиспла-зия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Паловаротен, капсула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*после включения в клинический протокол диагностики и лечения.".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