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6ed4" w14:textId="5286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12 декабря 2025 года № 352/47-VIII "О бюджете города Астаны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5 июня 2026 года № 416/54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"О бюджете города Астаны на 2026-2028 годы" от 12 декабря 2025 года № 352/47-VIII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Астаны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1 397 910 865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1 250 218 797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18 381 417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21 755 215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4 634 161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102 921 275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1 286 453 410,8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8 185 726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17 770 510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9 584 784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132 338 444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132 338 444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(-29 066 715,8)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29 066 715,8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28 670 510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– (-45 390 216)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45 786 421,8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Астаны на 2026 год в сумме 4 905 498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Зейнулкабден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 "Управление экономики и бюджетного планирования города Астаны" (УЭиБП)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А.Тугельбаева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июня 2026 года № 416/54-VIII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352/47-VIII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1 397 910 865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1 250 218 797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841 048 445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370 448 445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55 313 716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13 838 716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17 406 636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102 921 275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1 286 453 410,8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909 258,0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государственного архитектурно-строительного контроля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7 318 799,0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849 037,0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45 505 845,0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40 380 967,0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бюджета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368 820 111,0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330 814 710,0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49 337 412,0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16 691 125,0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28 882 185,0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63 154 368,0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105 037 964,0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34 602 909,0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28 108 313,0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8 829 521,0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27 195 885,0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22 983 157,0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5 650 178,0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1 808 628,0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56 689 472,0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54 435 233,0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с инвалидностью в центрах социального обслуживания и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282 094 731,2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118 765 022,0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64 091 821,0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48 223 357,0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32 098 951,0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46 076 683,0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7 367 959,0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39 208 399,0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для переселения собственников аварийного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и/или текущий ремонт фасадов, кровли многоквартирных жилых домов, направленных на придание единого архитектурного облика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43 756 977,2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11 267 282,7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8 070 353,5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47 102 670,0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17 169 266,0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7 532 541,0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11 613 018,0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69 195 006,0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69 195 006,0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50 275 902,0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16 783 226,0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6 598 806,0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3 241 958,0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соблюдению архитектурно-художественного облика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156 013 790,0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145 554 649,0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35 192 210,0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45 342 389,0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8 539 524,0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11 109 636,0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128 672 200,6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128 672 200,6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125 655 286,0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2 999 756,5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6 856 659,0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132 338 444,0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132 338 444,0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124 039 895,0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124 039 895,0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124 039 895,0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-29 066 715,8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29 066 715,8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28 670 510,0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28 670 510,0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28 670 510,0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-45 390 216,0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-45 390 216,0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-41 979 000,0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-3 407 507,0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45 786 421,8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Зейнулкабден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июня 2026 года № 416/54-VIII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352/47-VIII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2026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Зейнулкабден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июня 2026 года № 416/54-VIII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352/47-VIII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17 608 987,0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17 608 987,0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8 833 996,0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18 260 413,0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Зейнулкабден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июня 2026 года № 416/54-VIII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352/47-VIII</w:t>
            </w:r>
          </w:p>
        </w:tc>
      </w:tr>
    </w:tbl>
    <w:bookmarkStart w:name="z4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10 675 942,0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16 869 239,0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Зейнулкабден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июня 2026 года № 416/54-VIII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352/47-VIII</w:t>
            </w:r>
          </w:p>
        </w:tc>
      </w:tr>
    </w:tbl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"Есіл" города Астаны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13 460 114,0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28 121 300,0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Зейнулкабден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июня 2026 года № 416/54-VIII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352/47-VIII</w:t>
            </w:r>
          </w:p>
        </w:tc>
      </w:tr>
    </w:tbl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"Нұра" города Астаны на 2026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22 740 877,0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23 321 830,0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Зейнулкабден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июня 2026 года № 416/54-VIII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352/47-VIII</w:t>
            </w:r>
          </w:p>
        </w:tc>
      </w:tr>
    </w:tbl>
    <w:bookmarkStart w:name="z5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"Сарыарқа" города Астаны на 2026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19 787 602,0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Зейнулкабден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июня 2026 года № 416/54-VIII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2025 года № 352/47-VIII</w:t>
            </w:r>
          </w:p>
        </w:tc>
      </w:tr>
    </w:tbl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"Сарайшық" города Астаны на 2026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16 104 016,0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Зейнулкабден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июня 2026 года № 416/54-VIII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2025 года № 352/47-VIII</w:t>
            </w:r>
          </w:p>
        </w:tc>
      </w:tr>
    </w:tbl>
    <w:bookmarkStart w:name="z6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индикаторов и конечных результатов паспортов бюджетных программ в разрезе администраторов бюджетных программ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"Алматы"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удовлетворенных жалоб и обращений населения в части решения проблем освещения,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улиц, охваченных освещением,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опор освещения,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светильников,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обслуживаемых декоративной подсветкой,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удовлетворенных жалоб и обращений населения в части решения проблем санитарий территории района,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района охваченная механизированной и ручной уборкой улиц, тыс.кв.м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района охваченная внутриквартальной уборкой улиц, тыс.кв.м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мостов и транспортных развязок, охваченных уборкой, тыс.кв.м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парков и скверов, охваченных уборкой, тыс.кв.м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обслуживание модульных туалетов,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снежной свалки,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качественного содержания мест захоронений,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содержания мест захоронений,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удовлетворенных жалоб и обращений населения в части решения проблем озеленения и благоустройства района,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содержащихся зеленых насаждений: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цветников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живая изгородь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кустарники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1 678 078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7 137,28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1 678 078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7 137,28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1 678 078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7 137,28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93 333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во внутриквартальных территориях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дворов, единиц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фонтанов, охваченных содержанием, текущим ремонтом и консервацией,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памятников и скульптурных сооружений, охваченных текущим содержанием и ремонтом,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мероприятий по праздничному наружному оформлению улиц и площадей района,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ограждений охваченных ремонтом и содержанием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асфальтобетонного покрытия по текущему содержанию и обустройству внутриквартальных дворов и проездов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ледового катка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содержание, ремонт, демонтаж и монтаж остановочных комплексов,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общественных пространств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"Байконыр"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Ежегодная доля территории, охваченная освещением, в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улиц, охваченных освещением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опор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функционирующих свето точек,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внутриквартальные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 и скверы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обслуживающих декоративной подсветки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 рассмотренных жалоб и обращений населения в части решения проблем санитарий территории района,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района, охваченная механизированной уборкой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района, охваченная ручной уборкой улиц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района, охваченная уборкой внутриквартальных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ликвидированных несанкционированных свалок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снежного полигона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мостов и транспортных развязок, охваченных уборкой и содержанием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парков и скверов, охваченных уборкой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выгребных ям, охваченных текущим ремонтом и откачкой нечистот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приобретенных урн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мест захоронения,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содержания мест захоронений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своевременно рассмотренных жалоб и обращений населения по вопросам благоустройства и озеленения, в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содержащихся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изгородь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Ремонтно-восстановительные работы во внутриквартальных территориях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дворов, единиц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дворовых территорий охваченных ремонтом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фонтанов, охваченных содержанием, текущим ремонтом и консервация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памятников и скульптурных сооружений, охваченных текущим содержанием и ремонтом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мероприятий по праздничному наружному оформлению улиц и площадей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ограждений охваченных ремонтом и содержанием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10 934,41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10 934,41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10 934,41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территорий охваченной косьбой бурьяна и сорной растительности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обустроенных аншлагов-указателей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общественных пространств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содержание и текущий ремонт остановочных павильонов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"Есиль"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доля территории, охваченная освещением,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улиц охваченных освещением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опор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светильников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обслуживаемых декоративной подсветкой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территорий района охваченная ручной и механизированной уборкой улиц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территории охваченная внутриквартальной уборкой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парков и скверов охваченной уборкой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скверов 4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скверов 4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скверов, 4 парков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ремонт выгребных 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несанкционированных свалок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мостов и транспортных развязок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снежной свалки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доля территорий охваченной санитарной уборкой улиц,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доля территории содержания мест захоронений,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содержания мест захоронений,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Ежегодная доля территории охваченная озеленением и благоустройством,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содержание и консервация фонтанов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содержащихся зеленых насаждений,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изгородь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зеленых насаждений на внутриквартальных территориях (кронирование деревьев)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территорий охваченной косьбой камыша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обустроенных аншлагов-указателей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ограждений охваченных ремонтом и содержанием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проведенных мероприятий по праздничному наружному оформлению улиц и площадей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жилых кварталов и микрорайонов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общественных пространств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содержание остановочных павильонов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"Нура"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 рассмотренных жалоб и обращений со стороны населения по вопросам освещения улиц населенных пунктов,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улиц охваченных освещением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опор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светильников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обслуживаемых декоративной подсветкой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 рассмотренных жалоб и обращений со стороны населения по вопросам санитарии населенных пунктов,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территорий района охваченная ручной и механизированной уборкой улиц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территории охваченная внутриквартальной уборкой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парков и скверов охваченной уборкой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скверов, 2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скверов, 2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скверов, 2 парков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мостов и транспортных развязок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устройство урн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территории мест захоронений, охваченной обслуживанием,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содержания мест захоронений,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 рассмотренных жалоб и обращений населения в части решения проблем озеленения и благоустройства района,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Ремонт, содержание и консервация фонтанов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содержащихся зеленых насаждений,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изгородь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зеленых насаждений на внутриквартальных территориях (кронирование деревьев)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зеленых насаждений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территорий охваченной косьбой камыша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флага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МАФ-ов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лавок, 380 урн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лавок, 380 урн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лавок, 380 урн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обустроенных дворовых территорий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обустроенных общественных пространств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ограждений охваченных ремонтом и содержанием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мероприятий по праздничному наружному оформлению улиц и площадей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"Сарыарка"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своевременно рассмотренных жалоб и обращений со стороны населения по вопросам освещения и декоративной подсветки,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улиц, охваченных освещением (улиц)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опор освещения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светильников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обслуживаемых декоративной подсветкой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территорий района, охваченной санитарной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Очисткой,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района охваченная механизированной уборкой улиц, тыс кв.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района охваченная ручной уборкой улиц, тыс. кв.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района охваченная внутриквартальной уборкой улиц, тыс. кв.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мостов и транспортных развязок, охваченных уборкой и содержанием,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парков и скверов, охваченных уборкой,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ремонт выгребных ям,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приобретҰнных урн, штук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устройство контейнерных площадок,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модульных туалетов,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снежного полигона,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территории мест захоронений, охваченной обслуживанием,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содержания мест захоронения, кв.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территории района охваченной благоустройством и озеленением,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содержащихся зеленых насаждений: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цветников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живая изгородь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2 454 500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2 254 500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2 254 500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291 100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обустроенных общественных пространств,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дворовых территорий, охваченных ремонтом,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фонтанов, охваченных содержанием, текущим ремонтом и консервации,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проведенных мероприятий по праздничному наружному оформлению улиц и площадей района, единиц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ограждений охваченных текущим содержанием на подъездных трассах,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территорий охваченной косьбой бурьяна и сорной растительности,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Кронация зеленых насаждений на внутриквартальных территориях,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Асфальтирование дворовых проездов, проезд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содержание остановочных комплексов,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элементов благоустройства, штук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"Сарайшык"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удовлетворенных жалоб и обращений населения в части решения проблем освещения,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улиц, охваченных освещением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опор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обслуживаемых светильников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обслуживаемых декоративной подсветкой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удовлетворенных жалоб и обращений населения в части решения проблем санитарий территории района,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территории района охваченная механизированной и ручной уборкой улиц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территории района охваченная внутриквартальной уборкой улиц, тыс. кв .м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Текуший ремонт и устройство контейнерных площадок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парков и скверов, охваченных уборкой, тыс. кв.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и обслуживание модульных туалетов, шт.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качественного содержания 7-ми мест захоронений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содержания мест захоронений,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удовлетворенных жалоб и обращений населения в части решения проблем озеленения и благоустройства района,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содержащихся зеленых насаждений: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содержащихся зеленых насаждений: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цветников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живая изгородь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кустарники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2 400 552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2 400 552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2 400 552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фонтанов, охваченных содержанием, текущим ремонтом и консервацией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памятников и скульптурных сооружений, охваченных текущим содержанием и ремонтом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мероприятий по праздничному наружному оформлению улиц и площадей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ограждений охваченных ремонтом и содержанием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дворовых территорий, охваченных ремонтом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территорий охваченной косьбой бурьяна и сорной растительности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и обустройство общественных пространств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содержание, ремонт, демонтаж и монтаж остановочных комплексов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сети интернет (жилые массивы),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 столицы в региональном рейтинге по реализации "умного" города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ниже 3-го места.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3-го места.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3-го места.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закупа камер общего видеонаблюдения с установкой, для повышения общественной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сопровождение камер общего видеонаблюдения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установленных камер видеонаблюдения в государственных школах г.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комплексной системы безопасности в государственных школах г.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установленных камер видеонаблюдения на объектах здравоохранения г.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внедренных и масштабированных проектов искусственного интеллекта, направленных на улучшение городских услуг и управления мегаполисом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комплексной системы безопасности в государственных детских садах г. Астаны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обеспечение работоспособности систем видеонаблюдения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бесперебойной работоспособности центра обработки данных и проведение испытания на информационную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консультационных услуг физическим и/или юридическим лицам, прием заявлений (заявок) и выдача документов по принципу "одного окна"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проведенных мероприятий среди школьников для выявления талантливых детей в области науки, технологий, инженерии и математики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информационным системам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пользователей по автоматизированным процессам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"Консультационно-методологическая, информационно-аналитическая и организационная поддержка по применению методов и инструментов проектного управления в деятельность акимата города Астаны"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формирования и сопровождения Единого цифрового портала с применением искусственного интеллекта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разработки комплексной региональной модели оценки и прогнозирования экономического развития столицы для формирования Плана развития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заключений о соответствии технических и эксплуатационных характеристик объекта ГЧП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контроля, составление заключений по установке систем безопасности и видеонаблюдения в общественных местах и объектах социальной сферы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доработанных ИТ-решений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цифровой трансформации государственных школ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Ситуационного центра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приема и обработки обращений физических и юридических лиц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принятию и мониторингу исполнения обращений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Отработка запросов по видеоматериалам, от правоохранительных органов, судов, адвокатов, а также юридических лиц, уполномоченных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принятых государственных обязательств проекта государственно-частного партнерства по созданию системы фотовидеофиксации, видеонаблюдения для содействия в развитии глобальной конкурентоспособности города Астаны и создание наиболее благоприятных условий для развития и внедрения инноваций и новых технологий, содействие развитию высокотехнологичных и наукоемких производств, в том числе посредством механизма государственно-частного партнерства. 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камер видеонаблюдения, ед.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интегрированных сторонних камер,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активов и государственных закупок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вопросов,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приватизации имущества коммунальной собственности, обеспечение содержания объектов коммунальной собственности в рамках заключенных договоров доверительного управления.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охваченных оценкой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в доверительном управлении, которому возмещаются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Объекты, принятые в коммунальную собственность города в общем количестве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Землеустроительные и земельно-кадастровые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прав на недвижимое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объектов коммунального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Количество человек, охваченных специальными социальными услугами в условиях стационара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Количество человек, охваченных специальными социальными услугами в условиях полустационара,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Обеспечение предоставления услуг ГККП "Центр социального обслуживания "Шарапат" акимата города Астаны (шт.ед.)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обеспечение 100% охвата обратившихся, нуждающихся в оказании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"Программа занятости"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лиц, направленных на общественную работу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Обучение безработных в учебных организациях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Обучение безработных на рабочем месте у работодателей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лиц, направленных на молодежную практику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Количество лиц, направленных на социальные рабочие места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Количество направленных на трудоустройство по проекту "Первое рабочее место"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Количество лиц с инвалидностью, направленных на социальные рабочие места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Количество направленных на трудоустройство по проекту "Серебряный возраст"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Предоставление государственных грантов на реализацию новых бизнес идей (400 МРП)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охвата участников активными мерами содействия занятости не менее 85% соискателей,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минимума/ниже черты бедности,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Среднегодовая численность получателей адресной социальной помощи,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Среднегодовая численность получателей государственного социального пакета,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трудоспособных получателей адресной социальной помощи (обусловленной денежной помощи), занятых и вовлеченных в активные меры содействия занятости (в общем числе трудоспособных получателей ОДП),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обратившихся за консультационными услугами КГУ "Центр поддержки института семьи "Жануя" акимата города Астаны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Содержание аппарата КГУ "Центр поддержки института семьи "Жануя" акимата города Астаны с целью возложенных функций (шт.ед.)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граждан пенсионного возраста, охваченных социальными услугами КГУ "Центр активного долголетия" акимата города Астаны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Содержание аппарата КГУ "Центр активного долголетия" акимата города Астаны с целью возложенных функций (шт.ед.)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доля граждан, охваченных консультационными услугами на базе КГУ Центр поддержки института семьи "Жануя" из числа обратившихся,%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доля граждан из целевых групп населения, охваченных социальными услугами КГУ "Центр активного долголетия" акимата города Астаны,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жилищной помощи и компенсаций на повышение тарифа абонентской платы за телефон гражданам, являющимся абонентами сетей коммуникаций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100% охвата обратившихся нуждающихся выплатами жилищной помощи,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отдельным категориям нуждающихся граждан,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100% охвата обратившихся мерами социальной поддержки целевых групп населения в рамках предусмотренных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лиц с инвалидностью, получивших санаторно-курортное лечение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лиц с инвалидностью, получивших специальные средства передвижения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лиц с инвалидностью, получивших сурдотехнические средства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лиц с инвалидностью, получивших тифлотехнические средства,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Количество технических вспомогательных (компенсаторных) средств, предоставляемых лицам с инвалидностью в рамках расширения Перечня технических средств реабилитации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Социальная помощь детям с инвалидностью, воспитывающихся и обучающихся на дому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Количество лиц с инвалидностью, получивших протезно-ортопедические средства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80% охвата лиц с инвалидностью, обратившихся за государственной услугой, по социальной поддержке в пределах предусмотренных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пособий и социальных выплат,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ежегодной 100 % оплаты банковских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лиц с инвалидностью, нуждающихся в обеспечении обязательными гигиеническими средствами,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предоставленных индивидуальных помощников,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лиц с инвалидностью получающих услуг специалиста жестового языка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социальной помощью ежегодного 80% охвата лиц с инвалидностью,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человек, ежегодно охваченных социальными услугами за счет предусмотренных средств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Содержание коммунального государственного учреждения "Центр ресоциализации "Демеу" акимата города Астаны (шт. 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обеспечение 100% охвата обратившихся нуждающимся оказанием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с инвалидностью в центрах социального обслуживания и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человек охваченных специальными социальными услугами за счет предусмотренных средств в условиях ухода на дому и полустационара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Содержание КГУ "Центр социального обслуживания "Жансая" акимата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обеспечение 100% охвата обратившихся нуждающимся оказанием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Количество человек охваченных социальными услугами за счет предусмотренных средств неправительственными организациями, в том числе: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 условиях полустационара (чел.):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 условиях ухода на дому (чел.):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социальных проектов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жертв торговли людьми, охваченных специальными социальными услугами в неправительственных организациях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жертв бытового насилия, охваченных специальными социальными услугами в неправительственных организациях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лиц, охваченных специальными социальными услугами, предоставленными субъектами частного сектора от общей численности лиц, нуждающихся в специальных социальных услугах,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человек, ежегодно охваченных социальными услугами за счет предусмотренных средств по КГУ "Центр социального обслуживания "Қамқор" акимата города Астаны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Содержание КГУ "Центр социального обслуживания "Қамқор" акимата города Астаны (шт.ед.)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человек, охваченных специальными социальными услугами в пределах предусмотренных средств по КГУ "Центр социального обслуживания "Жәрдем" акимата города Астаны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Содержание КГУ "Центр социального обслуживания "Жәрдем" акимата города Астаны (шт.ед.)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Ежегодное обеспечение 100% охвата обратившихся, нуждающихся в оказании социальных услуг по КГУ "Центр социального обслуживания "Қамқор" акимата города Астаны",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Ежегодное обеспечение 100% охвата обратившихся нуждающимся оказанием социальных услуг по КГУ "Центр социального обслуживания "Жәрдем"" акимата города Астаны,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Содержание КГУ "Центр социального обслуживания "Нурлы Журек" акимата города Астаны,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человек, ежегодно охваченных социальными услугами за счет предусмотренных средств,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обеспечение 100% охвата обратившихся нуждающимся оказанием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работодателем специальных рабочих мест для лиц с инвалидностью,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трудоустройство лиц с инвалидностью на специальные рабочие места,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Содержание коммунального государственного учреждения "Кризисный центр "Үміт" акимата города Астаны,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человек, ежегодно охваченных социальными услугами за счет предусмотренных средств,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обеспечение 100% охвата обратившихся нуждающимся оказанием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коммунального государственного учреждения "Центр трудовой мобильности" акимата города Астаны" (шт.ед.)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охвата участников активными мерами содействия занятости не менее 85% соискателей,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активов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ПСД для проведения капитального ремонта (ед)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обеспечение 3-х подведомственных учреждений необходимыми активами в течение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Уплата взносов государства на обязательное социальное медицинское страхование за категории лиц "D" и "E"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Уплата взносов государства на обязательное социальное медицинское страхование за категории безработных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Обеспечение ежегодного 100% охвата по уплате взносов государства на обязательное социальное медицинское страхование за категории лиц "D", "E" и безработных в пределах предусмотренных средств,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лиц с инвалидностью, нуждающихся в обеспечении обязательными гигиеническими средствами,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инвалидностью, получаюших подгузники (чел.):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инвалидностью, получаюших мочеприемники (чел.):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с инвалидностью, получаюших калоприемники (чел.):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лиц с инвалидностью, получающих услуги специалиста жестового языка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получателей, получающих катетеры одноразового использования с диагнозом “Spina Bifida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автотранспорта для обеспечения услуг службы "Инватакси"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обеспечение 70% охвата услугами Инватакси согласно выписанных ВКК (врачебно-консультационная комиссия) от числа обратившихся нуждающихся лиц с инвалидностью,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доля лиц с инвалидностью, охваченных специальными социальными услугами из числа нуждающихся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детей с инвалидностью с кохлеарными имплантами, которым оказаны услуги по приобретению, замене и настройке речевого процессора к кохлеарному импланту (MED-EL, COCHLEAR)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лиц с инвалидностью старше 18 лет с кохлеарными имплантами, которым оказаны услуги по приобретению, замене и настройке речевого процессора к кохлеарному импланту(MED-EL, COCHLEAR)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лиц с инвалидностью, которым оказаны услуги по приобретению, замене и настройке речевого процессора к кохлеарному импланту (Oticon Medical)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лиц с инвалидностью, детей с инвалидностью, имеющих кохлеарные импланты, которым оказаны услуги по приобретению, замене и настройке речевого процессора к кохлеарному импланту (из числа обратившихся за данной услугой) - 80% ежегодно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охваченных активными мерами содействия занятости, из числа лиц, обратившихся в карьерные центры по вопросам оказания мер содействия занятости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охвата участников активными мерами содействия занятости не менее 85% соискателей,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кредитов, охваченных услугами Поверенного (агента) по обслуживанию кредитов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100% вознаграждения поверенного агента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инвестициям и развитию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продукции обрабатывающей промышленности, млн. долл .США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основной капитал (ИОК), % от ВВП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внешних инвестиций в общем объеме ИОК,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4 850,5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5 171,1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5 707,2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приток прямых иностранных инвестиций, млрд долл.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среднего бизнеса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новых рабочих мест: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МСБ, получивших финансовую поддержку в рамках программы "Субсидирование процентной ставки по кредитам субъектов предпринимательства", ставки вознаграждения по кредитам банков второго уровня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новых рабочих мест: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МСБ, получивших финансовую поддержку в рамках программы "Частичное гарантирование кредитов субъектов предпринимательства",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новых рабочих мест: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внутренних туристов (тыс. чел.)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въездных туристов (тыс. 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заказов такси – 90 тыс.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структурных подразделений Акимата города Астаны транспортных услугах автомобилями такси, оптимизация бюджета города,%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транспортной инфраструктуры"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автомобильных дорог местного значения находящихся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94,3/5,7%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94,3/5,7%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94,3/5,7%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построенных новых дорог и реконструированных автодорог города (км)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экспертизы качества работ и материалов при ремонте и строительство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автомобильных дорог, охваченных средним ремонтам (км)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дорог, охваченных текущим ремонтом (кв.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нанесения дорожной разметки (кв. 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автомобильных дорог местного значения находящихся в хорошем и удовлетворительном состоянии,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94,3/5,7%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94,3/5,7%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94,3/5,7%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социально-значимых сообщений, охваченных перевозками (шт)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использующего общественный транспорт,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и реконструкция технических средств регулирования дорожного движения"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адаптивное регулирование светофорных объектов (ед)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приобретенных искусственных препятствий (размером 500*500) (м)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приобретенных искусственных препятствий (размером 1000*500) (м)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функционирование средств регулирование дорожного движения (ед)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специализированной стоянки для хранения задержанных автотранспортных средств (ед)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участков дорожного движения в местах непосредственной близости дошкольных учреждении и учебных заведении охваченных установками средствами регулирования дорожного движения,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охраны окружающей среды и природопользования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сортировки и утилизации ТБО, %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уходных работ и санитарной очистки реки Есиль и ее притоков Акбулак, Сарыбулак и канала Нура-Есиль, протяженностью 28,7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работы ПИР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по которым ведутся СМР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получено положительное заключение экспертизы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введенных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проведение уходных и охранных работ на территории 11,5 тыс.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тыс.га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тыс.га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тыс.га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содержание "Зеленого пояса" г.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деревьев лиственных пород, диаметром до 350 мм, подлежащих вырезке сухих ветвей. Количество до 15-20 шт. срезанных ветвей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130 744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130 744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130 744 шт.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химической обработки (сплошная) против вредителей навесным опрыскивателем VP-1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лесов от порубок, повреждений и возгораний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83 500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Чел-час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83 500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Чел-час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83 500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Чел-час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Культивация почвы в междурядьях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15 483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15 483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15 483 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Выкашивание сорной травы моторной косилкой с обеих сторон конной тропы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32 635м3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118 800м2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32 635м3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118 800м2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32 635м3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118 800м2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 по механизированной уборке-подметание дорожного покрытия (летний период)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маш-час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маш-час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маш-час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птиц отряда курообразных в условиях "зеленого пояса"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научным исследованиям в области охраны, защиты, восстановления зеленых насаждений санитарно-защитной зеленой зоны ( летний период)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установке систем раннего обнаружения пожаров для зеленого пояса г.Астаны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услуга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сельскохозяйственных и домашних животных вакцинацией и диагностикой особо опасных заболеваний согласно утвержденному Плану ветеринарных мероприятий профилактики и диагностики особо опасных болезней животных на текущий год,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манипуляций для домашних и сельскохозяйственных животных, охватываемых вакцинацией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42 534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42 534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42 534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манипуляций для сельскохозяйственных животных, охватываемых диагностическим исследованием заболеваний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3 872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3 872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3 872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по которым ведутся СМР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объектов введенных в эксплуатацию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рассмотрения поступивших обращений физических и юридических лиц в течение года по вопросам отлова бродячих животных,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отловленных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сбора трупов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утилизированных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рассмотрения обращений физических и юридических лиц по вопросам отлова бродячих животных,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содержащихся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2 997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"Формирование или увеличение уставного капитала юридических лиц"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Уплотнение зелеными насаждениями на территории "Зеленого пояса" и проведение уходных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1261,43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828,57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сеянцев для весенней посадки и дополнения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50 054 шт.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удобрения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2 502,75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культивации почвы –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2 621,52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рыхлению почвы вокруг сеянцев – 5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394 097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культивации почвы –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4 804,71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4 804,71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2 200,14 км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рыхлению почвы вокруг сеянцев – 6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1 140 105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773 235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366 870 м2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медицинских работников в программах дополнительного и неформального образования внутри страны,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охват медицинских работников в программах дополнительного и неформального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количество детей находящихся в учреждении,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смертности детей, находящихся на воспитании в Государственном коммунальном учреждении "Специализированный дом ребенка"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по городу Астана ведущих здоровый образ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работы по пропаганде здорового образа жизни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Охват профилактическими услугами ЛУИН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Охват профилактическими услугами МСМ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Охват профилактическими услугами РС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Охват профилактическими услугами ЛЖВ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Охват профилактическими услугами лиц из группы высокого риска (по туберкулезу)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Охват ключевых групп населения (ЛУИН, РС, МСМ) обследованием на ВИЧ инфекцию, не менее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Доля охвата ЛЖВ динамическим наблюдением от оценочной чиленности,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Удельный вес случаев туберкулҰза, выявленных при участии неправительственных организаций, от общего числа выявленных случаев по городу Астана,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Мероприятия по профилактике ВИЧ/СПИД для уязвимых групп с повышенным риском инфицирования,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Мероприятия по эпидемиологическому слежению за ВИЧ-инфекцией и проведению дозорного эпидемиологического надзора,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Мероприятия по профилактике ВИЧ/СПИД среди населения,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Проекты НПО,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Удержание распространенности ВИЧ-инфекции в возрастной группе 15-49 в пределах 0,2-0,6%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пациентов, обеспеченных бесплатным проездом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лиц, сопровождающих пациентов, обеспеченных бесплатным проездом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нуждающихся, обеспеченных бесплатным или льготным проездом за пределы населенного пункта на лечение,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приобретенного санитарного автотранспорта в 2022 году по которым возмещаются лизинговые платежи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приобретенного санитарного автотранспорта в 2024-2025 годах, по которому возмещаются лизинговые платежи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приобретенного санитарного автотранспорта в 2026 году, по которому возмещаются лизинговые платежи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приобретенного медицинской техники в 2026 году, по которому возмещаются лизинговые платежи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Доля выплаты по финансовому лизингу за приобретенный автотранспорт в 2022 году,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выплата по финансовому лизингу за приобретенный автотранспорт в 2024-2025 годах,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выплата по финансовому лизингу за приобретенный автотранспорт в 2026 году,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выплата по финансовому лизингу за приобретенную медицинскую технику в 2026 году,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информационно-аналитических услуг (пункты)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исполнения и анализа статистических баз данных,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вакцин, 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669 374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миллилитр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шприцев (шт.)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целевой группы населения, охваченная иммунизацией всеми вакцинами, включенными в национальные программы, не менее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складов для лекарственных препаратов и изделий медицинского назначения (кол-во складов)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медицинским имуществом и лекарственными препаратами согласно номенклатуре и табельному оснащению,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предприятий медицинской техникой (кол-во ед. мед. техники)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 ремонта объектов здравоохранения (кол-во кап. ремонтов)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приобретҰнного оборудования и хозяйственного инвентаря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Уровень материально-технического оснащения подведомственных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Снижение уровня износа зданий медицинских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обслуживаемых районов призывной-приписной медицинской комиссией, а также контрольной медицинской комиссией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медицинских организаций, оказывающих медицинскую помощь лицам, содержащихся в следственных изоляторах и учреждениях уголовно-исполнительной (пенитенциарной)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медицинских услуг (обследование) для детей из ГКУ "Специализированный дом ребенка" акимата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Охват медицинским осмотром лиц призывного и приписного возраста,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Обеспечение обследований детей, проживающих в Доме ребенка,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Обеспечение оказания медицинской и физиопульмонологической помощи осужденным,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получателей лекарственных средств, специализированных лечебных продуктов, медицинских изделий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оказанных услуг по медицинскому освидетельствованию на факт употребления алкоголя и состояния опьянения ( 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средствами, специализированными лечебными продуктами и медицинскими изделиями,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оказания услуг по медицинскому освидетельствованию на факт употребления алкоголя и состояния опьянения в Центре временной адаптации и временной детоксикации,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контингент учащихся,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стипендий обучающимся по государственному образовательному заказу,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количество стипендиатов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стипендий обучающимся по государственному образовательному заказу,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архитектуры, градостроительства и земельных отношений города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выполнение плана охвата проектами застройки и проектами детальной планировки территории города, разработку и корректировку градостроительных проектов, схем и концепций, разработка схем развития пригородной зоны, выполнение схем и проектных решений по урбанистическому развитию общественных пространств и озеленения города, разработка градостроительных регламентов, ведение базы данных проектирования и строительства инженерных сетей и коммуникаций, мониторинг застройки территории города Астаны, наполнение базы данных информационной системы "Адресный регистр", подготовка исходных разрешительных документов по предоставлению земельных участков и выдача исходных данных для проектирования и строительства, площадь застройки жилья, проведение и участие в республиканских и международных конкурсах, семинарах, выставках.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Удельный вес территории, охваченной разработкой ПДП с новыми подходами за год от общей территории города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зданий, тыс. кв.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населения, владеющего государственным языком,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Содержание КГУ "Руханият" акимата города Астаны (шт.ед.)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Число слушателей, охваченных курсами по обучению государственному языку (чел.)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Число государственных служащих города Астаны, охваченных курсами по обучению английскому языку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планируемых мероприятий по развитию государственных языков и языков народов Казахстана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планируемых показателей, по итогам ежегодного социологического исследования по изучению языковой политики в столице,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Содержание ГУ "Государственный архив города Астаны" (шт.ед.);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 документов постоянного хранения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Объем обработанных и отсканированных документов (стр.)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5 783 607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6 333 607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Объем созданных страховых копий особо ценных документов на микропленке (стр.)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своевременного и качественного приема документов на государственное хранение,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обеспечение финансирования на закуп услуг по проведению оценки имущества в целях налогообложения,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недвижимого имущества физических лиц, зарегистрированных в городе Астане, подлежащих оценке,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учащихся, обучающихся в общеобразовательных школах.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учащихся, успешно (отлично/хорошо) освоивших образовательные программы по естественно-математическим дисциплинам среди выпускников школ,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обучающихся в специальных учебных заведениях.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инклюзивным образованием от общего количества детей с ограниченными возможностями,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в специальных организациях образования для одаренных детей.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завоеванных призовых мест на республиканском и международном уровне.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приобретҰнных учебников и учебно-методических комплексов.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обеспеченных учебниками и учебно-методическими комплексами,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охваченных дополнительным образованиям.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учащихся общеобразовательных школ, охваченных дополнительным образованием,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школьных олимпиад, внешкольных мероприятий и конкурсов в масштабе города.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участвующих школьных олимпиад, внешкольных мероприятий и конкурсов в масштабе города.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школьников, учащихся в олимпиадах и внешкольных мероприятиях от общего количества учащихся школ,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охваченных обследованием психического здоровья.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от общего количества обследовавшихся направленных в специальные коррекционные и других организаций для получения медицинских, специальных образовательных и социальных услуг,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с ограниченными возможностями, охваченные обеспечением условий для преодоления и компенсации ограничения жизнедеятельности, направленных на создание им равных с другими гражданами возможностей участия в жизни общества.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комплексной психилого-педагогической помощи в виде психолого-педагогической коррекции и реабилитации детям и подросткам с нарушениями речи, зрения, слуха, опорно-двигательного аппарата, с трудностями с обучении, общении, поведении,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учреждений для детей-сирот и детей, оставшихся без попечения родителей (постоянные).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поступивших в Центр поддержки детей, находившихся в трудной жизненной ситуации (временные, от 1 до 6 месяцев).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детей-сирот и детей, оставшихся без попечения родителей, воспитывающихся в "SOS – Детской деревне Астана".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детей-сирот и детей, оставшихся без попечения родителей, переданных под патронатное воспитание.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детей-сирот и детей, оставшихся без попечения родителей, переданных в семьи казахстанских граждан,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целевых групп населения (дети-сироты и дети, оставшиеся без попечения родителей, дети из малообеспеченных семей, дети из многодетных семей) социальной поддержкой в виде льготного проезда в государственных высших и средних профессиональных учебных заведениях города Астаны (единиц):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высших профессиональных учебных заведениях города Астаны (единиц).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государственных средних профессиональных учебных заведениях города Астаны (единиц).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обеспеченных льготным проездом от заявленной потребности,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учреждений образования которым присужден грант "Лучшая организация среднего образования" и "Лучшая организация технического и профессионального, +послесреднего образования" (единиц).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учреждений образования конкурсами по эффективности деятельности,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детей-сирот и детей, оставшихся без попечения родителей, переданных под опеку (попечительство).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детей-сирот и детей, оставшихся без попечения родителей, переданных под опеку (попечительство),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в организациях ТиПО по государственному образовательному заказу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контингент получателей стипендий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 выпускников в первый год после окончания учебных заведений технического и профессионального образования обучающихся по государственному заказу,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усыновивших (удочеривших) детей-сирот и детей, оставшихся без попечения родителей, из организаций для детей-сирот и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охвата единовременными денежными выплатами граждан, усыновивших (удочеривших) детей-сирот и детей, оставшихся без попечения родителей, из организаций для детей-сирот и детей, оставшихся без попечения родителей,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 образования, обеспеченных методическим сопровождением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педагогических работников, охваченных методическим сопровождением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2-6 лет, охваченных дошкольным воспитанием и обучением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в санаторных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 в специальных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инклюзивных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коррекционных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дошкольным воспитанием и обучением от 2 до 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апробируемых школ с подушевым финансированием.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подушевого финансирования в государственных организациях среднего образования,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частных школ финансируемых по государственному образовательному заказу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государственного образовательного заказа в частных организациях среднего образования,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студентов, обучающихся в организациях высшего и послевузовского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трудоустроенной молодежи с послевузовским образованием,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 образования, в которых приобретались основные средства за счет местного бюджета.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зданий,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расположенных в типовых зданиях,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образования, оснащҰнных материально-технической базой от общего количества организаций образования,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в 6 школах, мест.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в общежитии койко-мест.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принятых государственных обязательств по проектам государственно-частного партнерства по строительству 6-ти образовательных школ для уменьшения дефицита мест в средних организациях образования, общежития для студентов,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культурно-досуговых мероприятий,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культурно-зрелищных мероприятий, организованных для жителей и гостей столицы,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отреставрированных памятников истории и культуры города, и музейных экспонатов,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выставок, лекций,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экскурсий и фильмов,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постановок театрального и музыкального искусства,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премьер-спектаклей и хореографических постановок, цирковых номеров,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всех мероприятий, в т.ч. спектаклей,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1 625 1 517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1 635 1 526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1 640 1 530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гастролей с участием деятелей искусств столицы по Казахстану и в зарубежных странах,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культурно-зрелищных мероприятий для жителей и гостей столицы филармонического жанра,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мероприятий музыкального, сценического искусства и народного творчества,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обслуживанию и сопровождению авторских и творческих мероприятий,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 библиотек,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 мероприятий,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культурно-массовых, просветитель-ских мероприятий, организованных для жителей города,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функционируемых библиотек,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подведомственных учреждений и организаций материально-технической базы, в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Укомплектование материально-технической базы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Укомплектование материально-технической базы - приобретение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Ремонтно-реставрационные работы памятников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документаций – для проведения капитального ремонта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Объем материалов отечественных печатных СМИ, опубликованных в рамках государственного заказа (газеты) (кв.см)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Объем размещенных материалов на Интернет-ресурсах в рамках государственного информационного заказа (символы)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3 840 944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социальных, информационно-аналитических материалов по реализации государственной политики и освещению хода исполнения отраслевых республиканских и региональных программ на территории города Астаны (минуты)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информационных и социальных видеороликов, короткометражных и документальных фильмов о жизнедеятельности столицы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Объем материалов отечественных СМИ, опубликованных в рамках государственного заказа (журналы) (кв. см)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Содержание аппарата подведомственной организации КГУ "Служба коммуникаций города Астаны" с целью выполнения возложенных функций в пределах штатной численности (шт.ед.)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Доля ежегодного охвата не менее 60 % населения столицы государственной информационной политикой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Штатная численность (шт. 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проводимых мероприятий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проводимых социологических исследований (ед.)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респондентов положительно оценивающих ситуацию в сфере межэтнических отношений в столице не менее 80%.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Информационно-разъяснительная деятельность среди населения по профилактике религиозного экстремизма (услуга);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Проведение адресно- профилактической работы среди приверженцев деструктивного религиозного течения(ДРТ) и их близкого окружения (услуга);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профилактической, контрпропагандистской, реабилитационной работы среди осужденных (в т.ч. лиц ДРТ), отбывающих наказание в учреждениях ДУИС(услуга);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Выявление материалов экстремистской и деструктивной направленности в социальных сетях, оценка актуальной религиозной ситуации в регионе посредством Интернета и СМИ (услуга);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Ведение информационно-разъяснительной работы/контрпропаганды в социальных сетях и СМИ (услуга);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Проведение полевого мониторинга в религиозных объединениях (услуга);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Проведение социологических исследований (услуга)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ежегодного охвата не менее 100% представителей референтных групп информационно-разъяснительной работы, а также оказание социальной поддержки лицам пострадавших от деструктивно-религиозных течений,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объектов органов внутренних дел"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планируется получение положительного заключения госэкспертизы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"Проектирование и (или) строительство, реконструкция жилья коммунального жилищного фонда"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благоустройства города"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получение положительного заключения госэкспертизы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планируется получение положительного заключения госэкспертизы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объектов спорта"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получение положительного заключения госэкспертизы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получение положительного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планируется получение положительного заключения госэкспертизы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ввод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получение положительного заключения госэкспертизы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строительно-монтажные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проектов, по которым планируется получение положительного заключения госэкспертизы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по которым ведутся СМР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получение положительного заключения госэкспертизы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"Приобретение жилья коммунального жилищного фонда"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квартир переданных для социально-уязвимых слоев населения, в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квартир для социально-уязвимых слоев населения.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приобретенных единиц материально-технического оснащения для организаций по защите прав детей,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по защите прав детей, обеспеченных необходимым материально-техническим оснащением,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в области защиты прав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из категорий, определенных законодательством в области защиты прав детей,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из категорий, определенных законодательством, охваченных мерами индивидуальной профилактики в области защиты прав детей,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Содержание МРЦ КГУ "Астана жастары" (шт. ед.)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реализованных проектов в рамках государственного социального заказа (специфика 155) (ед);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реализованных проектов в рамках государственного заказа (специфика 159) (ед);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проведенного мониторинга и оценки потребностей молодежи для выявления и решения актуальных проблем посредством проведения социологических исследований (ед).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Количество сертифицированных участников в рамках проекта "JolTap"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Трудоустройство молодежи в рамках проекта "Жасыл Ел" на летний период (чел.)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Доля молодежи (в возрасте от 15 до 35 лет), которая не учится, не работает и не приобретает профессиональных навыков (доля молодежи NEET),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Уровень удовлетворенности молодежи реализацией государственной молодежной политики,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населения всех возрастов, систематически занимающихся физической культурой и спортом,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спортивно-массовых, физкультурно-оздоровительных мероприятий для жителей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сборных города Астаны в календарных спортивных мероприятиях республиканского и международного уровня по различным видам спорта,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и подтверждение спортивных званий: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 международного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детей и подростков, занимающихся физической культурой и спортом,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обучающихся в ДЮСШ и СДЮСШОР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и ремонт в подведомственных государственных учреждениях и предприятиях;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приобретенного спортивного инвентаря, транспортных средств и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выполнение обязательств гаправленное на осуществление имущественного найма(аренды) спортвных объектов с целью обеспечения развития спорта среди людей с ограниченными возможностями, двух спортивных объектов: Паралимпийского тренировочного центра и Ледовой арены "Тарлан",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занятий физической культурой и спортом людей с ограниченными физическими возможностями города Астаны – функционирование 2-х специализированных спортивных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жилья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"Снос аварийного и ветхого жилья"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сноса домов,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нежилых помещений,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денежных средств собственникам за нежилые помещения, в единицах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аварийных домов, в количестве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"Организация сохранения государственного жилищного фонда"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КГУ "Жилищный фонд" акимата города Астаны с целью возложенных функций в пределах штатной численности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КГУ "Жилищный фонд" акимата города Астаны с целью возложенных функций в пределах штатной численности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текущего ремонта квартир,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коммунальными услугами (электроэнергия, теплоэнергия) квартир, переданных в рамках программы "Сноса аварийного жилья", услуга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договоров аренды (найма) жилища на предмет фактического проживания граждан, в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договоров аренды (найма) жилища по внесению гражданами арендной платы за жилище, в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жилых домов, построенных в рамках Государственных программ,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в городе Астане в рамках льготного кредитования молодых специалистов,%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специалистов до 35 лет жильем, путем выдачи жилищных займов до 20 млн. тенге в 2026 году, 2027 году, 2028 году, прошедших отбор,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"Техническое обследование общего имущества и изготовление технических паспортов на объекты кондоминиумов"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проведенных технических обследований объектов кондоминиума,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технического обследования общего имущества объекта кондоминиума в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 "Изъятие, в том числе путем выкупа земельных участков для государственных надобностей и связанное с этим отчуждение недвижимого имущества"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изъятых (выкупленных) земельных участков, кв. 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Освобожденные земельных участков под строительство объектов для государственных нужд.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"Приобретение жилья для переселения собственников аварийного жилья"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для переселения собственников аварийного жилья, в единицах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комфортной среды проживания жителей аварийных домов,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"Выплаты отдельным категориям граждан за жилище, арендуемое в частном жилищном фонде"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получателей, имеющие право на данную выплату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государственной поддержки, назначаемой на безвозмездной основе в виде компенсации, отдельным категориям граждан, прошедших отбор за жилище, арендуемое в частном жилищном фонде в пределах предусмотренных бюджетных средств,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"Капитальный ремонт фасадов, кровли многоквартирных жилых домов, направленных на придание единого архитектурного облика"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проведения капитального ремонта фасада МЖД,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включенных в программу "Капитальный ремонт фасадов, кровли многоквартирных жилых домов, направленных на придание единого архитектурного облика, в единицах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охваченных в предоставлении жилищных сертификатов, в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ежегодного охвата мерами социальной помощи нуждающихся в жилье граждан,,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очисткой сточных вод,%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системы водоотведения и содержание, очистка ливневой канализации,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отведение ливневых, дренажных и грунтовых сточных вод; исключение подтоплений территории столицы,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обязательств по договору, уровень очистки сточных вод,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 по которым ведутся СМР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по которым ведутся СМР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 по которым ведутся СМР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веденых в эксплуатацию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 по которым ведутся СМР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веденых в эксплуатацию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проектно-изыскательские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планируется получение положительного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 по которым ведутся СМР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водопроводных сетей (реконструкция сетей водопровода)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акт ввода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проектов по которым ведутся СМР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веденых в эксплуатацию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теплоэнергетической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теплоснабжения,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СМР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введенных в эксплуатацию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газификации населения,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СМР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получено положительное заключение госэкспертизы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введенных в эксплуатацию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получено положительное заключение госэкспертизы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 которым ведутся СМР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планируемых на ввод в эксплуатацию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Сдерживание роста тарифа на производство тепловой энергии , 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газа на выделяемые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535 412 тыс. 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569 636 тыс. 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599 266 тыс. м3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