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8e6a" w14:textId="9ff8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платы за доставление (эвакуацию) транспортных средств и их временное хранение на специальных площадках, стоянках, находящихся в коммунальной собственности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19 марта 2026 года № 394/51-VIII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17 Закона Республики Казахстан "О дорожном движении",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платы за доставление (эвакуацию) транспортных средств и их временное хранение на специальных площадках, стоянках, находящихся в коммунальной собственности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394/51-VIII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доставление (эвакуацию) транспортных средств и их временное хранение на специальных площадках, стоянках, находящихся в коммунальной собственности города Астаны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платы за доставление (эвакуацию) транспортных средств на специальные площадки, стоянки, находящиеся в коммунальной собственности города Астаны – 3 (три) МРП.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Размеры платы за временное хранение транспортных средств на специальных площадках, стоянках, находящихся в коммунальной собственности города Астаны: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сутки*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сутки*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L1, L3, (Двухколесные транспортные средства)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L2, L4, L5, L6, L7 (Трехколесные транспортные средства, квадроциклы)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(легковые автомобили)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 (Транспортные средства, предназначенные для перевозки грузов, имеющие технически допустимую максимальную массу не более 3,5 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 (Прицепы, технически допустимая максимальная масса которых не более 0,75 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 (Прицепы, технически допустимая максимальная масса которых свыше 0,75 т, но не более 3,5 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МРП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сутками в настоящем приложении понимается 24 последовательных часа, исчисляемых с даты и времени, указанных в акте приема-передачи транспортного средства, составляемом в соответствии с Правилами организации дорожного движения в городе Астане в части, не урегулированной правилами дорожного движения.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