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5c45" w14:textId="5075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12 декабря 2025 года № 352/47-VIII "О бюджете города Астаны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27 февраля 2026 года № 385/50-VIII.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"О бюджете города Астаны на 2026-2028 годы" от 12 декабря 2025 года № 352/47-VIII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Астаны на 2026-2028 годы согласно приложениям 1, 2, 3 соответственно, в том числе на 2026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1 292 292 472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1 163 982 319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7 682 966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13 971 912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3 734 000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102 921 275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1 182 389 554,1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2 274 715 тысяч тенге, в том числе: бюджетные кредиты – 6 100 000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3 825 285 тысяч тенге;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129 338 444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129 338 444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(-21 710 241,1)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21 710 241,1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22 473 562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(-45 478 539)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44 715 218,1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Астаны на 2026 год в сумме 14 063 559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9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Зейнулкабден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 № 385/50-VIII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2025 года № 352/47-VIII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Астаны на 2026 год</w:t>
            </w:r>
          </w:p>
          <w:bookmarkEnd w:id="21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I. Доходы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1 292 292 472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1 163 982 319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756 048 445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Корпоративный 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285 448 445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Индивидуальный подоходный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470 600 000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Социальный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309 200 000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Социальный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309 200 000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Налоги на собственность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54 364 574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Налоги на имущество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41 065 000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Земельный налог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410 000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 на транспортные средства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12 889 574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Внутренние налоги на товары, работы и услуги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17 119 300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Акцизы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494 500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за использование природных и других ресурсов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7 423 800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Сборы за ведение предпринимательской и профессиональной деятельности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9 201 000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08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27 250 000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Государственная пошлина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27 250 000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7 682 966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Доходы от государственной собственности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2 262 132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Поступления части чистого дохода государственных предприятий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115 304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Дивиденды на государственные пакеты акций, находящиеся в государственной собственности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389 000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Доходы на доли участия в юридических лицах, находящиеся в государственной собственности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461 000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Доходы от аренды имущества, находящегося в государственной собственности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1 153 643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Вознаграждения по кредитам, выданным из государственного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143 185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2 572 384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2 572 384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06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Прочие неналоговые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2 848 450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Прочие неналоговые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2 848 450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от продажи основного капитала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13 971 912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государственного имущества, закрепленного за государственными учреждениями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11 671 912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государственного имущества, закрепленного за государственными учреждениями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11 671 912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земли и нематериальных активов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2 300 000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Продажа земли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1 200 000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нематериальных активов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1 100 000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Специальные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3 734 000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Специальные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3 734 000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Специальные поступления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3 734 000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трансфертов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102 921 275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вышестоящих органов государственного управления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102 921 275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республиканского бюджета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102 921 275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1 182 389 554,1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31 542 086,0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14 847 366,0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14 847 366,0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42 417 058,0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38 545 252,0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34 359 083,0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орган уголовно-исполнительной (пенитенциарной) системы, финансируемый из бюджета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352 306 233,0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313 041 759,0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45 426 939,0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31 382 185,0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58 954 368,0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97 037 964,0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34 602 909,0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26 011 724,0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50 053 421,0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48 094 802,0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241 998 453,0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100 030 741,0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53 812 419,0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40 166 081,0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29 489 845,0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для переселения собственников аварийного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и/или текущий ремонт фасадов, кровли многоквартирных жилых домов, направленных на придание единого архитектурного облика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37 395 512,0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10 966 612,0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40 876 745,0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14 128 651,0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14 075 667,0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48 160 116,0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123 313 790,0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114 354 649,0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58 757 416,0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127 927 828,1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127 927 828,1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125 655 286,0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129 338 444,0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129 338 444,0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124 039 895,0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124 039 895,0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124 039 895,0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-21 710 241,1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21 710 241,1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-45 478 539,0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-45 478 539,0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-42 375 952,0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-3 102 587,0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44 715 218,1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2026 года № 385/50 –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2025 года № 352/47-VIII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бюджетных программ развития бюджета города Астаны на 2026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февраля 2026 года № 385/50 –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2025 года № 352/47-VIII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бюджетных программ района "Алматы" города Астаны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15 300 233,0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февраля 2026 года № 385/50-VIII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2025 года № 352/47-VIII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бюджетных программ района "Байқоңыр" города Астаны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9 488 540,0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14 799 239,0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февраля 2026 года № 385/50-VIII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2025 года № 352/47-VIII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бюджетных программ района "Есиль" города Астаны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22 860 458,0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22 860 458,0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23 321 300,0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февраля 2026 года № 385/50-VIII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2025 года № 352/47-VIII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бюджетных программ района "Нұра" города Астаны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19 335 573,0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февраля 2026 года № 385/50-VIII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2025 года № 352/47-VIII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бюджетных программ района "Сарыарка" города Астаны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17 656 117,0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февраля 2026 года № 385/50-VIII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2025 года № 352/47-VIII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бюджетных программ района "Сарайшык" города Астаны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12 707 793,0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