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5f522" w14:textId="f95f5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Актауского сельского округа Чингирлауского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22 декабря 2025 года № 44-2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Чингирлауский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Актауского сельского округа Чингирлауского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36 685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32 545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36 685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Актауского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Актауского сельского округа на 2026 год поступления субвенции, передаваемой из районного бюджета в сумме 32 545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Чингирлауского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44-2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Чингирлауского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44-2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Чингирлауского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44-2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