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8d2b3" w14:textId="348d2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Чингирлауского районного маслихата от 25 декабря 2024 года № 31-5 "О бюджете Ардакского сельского округа Чингирлауского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Чингирлауского районного маслихата Западно-Казахстанской области от 5 декабря 2025 года № 42-5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Чингирлауского районного маслихата от 25 декабря 2024 года № 31-5 "О бюджете Ардакского сельского округа Чингирлауского района на 2025-2027 годы"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Ардакского сельского округа Чингирлауского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48 267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2 225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46 042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- 4 511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4 511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4 511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Чингирлауского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декабря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года № 31-5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Ардакского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