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cf24" w14:textId="c70c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25 декабря 2024 года № 31-1 "О бюджете Акбулакского сельского округа Чингирлауского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11 сентября 2025 года № 39-1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2024 года № 31-1 "О бюджете Акбулакского сельского округа Чингирлауского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Акбулакского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50 603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48 113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53 162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- 2 559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2 559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2 559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