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6894" w14:textId="eb76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31-3 "О бюджете Акшатского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марта 2025 года № 34-3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№31-3 "О бюджете Акшатского сельского округа Чингирлауского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- 3 303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3 303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3 303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