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0527" w14:textId="4fd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перечня и категорий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июля 2025 года № 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траспорта и коммуникаций Республики Казахстан от 1 ноября 2013 года № 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за № 8950),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Расширить перечень объектов и пунктов назначения для предоставления услуг инватакси: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гемодиализа в городах Уральск и Аксай Западно-Казахстанской области;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учреждения в городах Уральск и Аксай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Расширить категории получателей услуг инватакси: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 с нарушениями зрения и затрудненным передвижением;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(восемнадцати) лет.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