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7b10ef" w14:textId="c7b10e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измененений в решение Теректинского районного маслихата от 26 декабря 2024 года № 20-3 "Об утверждении бюджетов сельских округов Теректинского района на 2025-2027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Теректинского районного маслихата Западно-Казахстанской области от 4 сентября 2025 года № 26-2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>
      Теректинский районный маслихат РЕШИЛ: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Теректинского районного маслихата от 26 декабря 2024 года № 20-3 "Об утверждении бюджетов сельских округов Теректинского района на 2025-2027 годы"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 Утвердить бюджет Акжаикского сельского округа Теректинского района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 соответственно, в том числе на 2025 год в следующих объемах: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доходы – 87 753 тысячи тенге: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10 682 тысячи тенге;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414 тысяч тенге;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76 657 тысяч тенге;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затраты – 95 229 тысяч тенге;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чистое бюджетное кредитование – 0 тенге: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бюджетные кредиты – 0 тенге; 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 сальдо по операциям с финансовыми активами – 0 тенге: 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дефицит (профицит) бюджета – - 7 476 тысяч тенге;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финансирование дефицита (использование профицита) бюджета – 7 476 тысяч тенге: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- 7 476 тысяч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"3. Утвердить бюджет Аксуатского сельского округа Теректинского района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 соответственно, в том числе на 2025 год в следующих объемах: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доходы – 52 825 тысяч тенге: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28 802 тысячи тенге;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24 023 тысячи тенге;</w:t>
      </w:r>
    </w:p>
    <w:bookmarkEnd w:id="25"/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затраты – 99 693 тысячи тенге;</w:t>
      </w:r>
    </w:p>
    <w:bookmarkEnd w:id="26"/>
    <w:bookmarkStart w:name="z3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чистое бюджетное кредитование – 0 тенге:</w:t>
      </w:r>
    </w:p>
    <w:bookmarkEnd w:id="27"/>
    <w:bookmarkStart w:name="z3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бюджетные кредиты – 0 тенге; </w:t>
      </w:r>
    </w:p>
    <w:bookmarkEnd w:id="28"/>
    <w:bookmarkStart w:name="z3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29"/>
    <w:bookmarkStart w:name="z3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 сальдо по операциям с финансовыми активами – 0 тенге: </w:t>
      </w:r>
    </w:p>
    <w:bookmarkEnd w:id="30"/>
    <w:bookmarkStart w:name="z3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31"/>
    <w:bookmarkStart w:name="z3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32"/>
    <w:bookmarkStart w:name="z3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дефицит (профицит) бюджета – -46 868 тысяч тенге;</w:t>
      </w:r>
    </w:p>
    <w:bookmarkEnd w:id="33"/>
    <w:bookmarkStart w:name="z39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финансирование дефицита (использование профицита) бюджета – 46 868 тысяч тенге:</w:t>
      </w:r>
    </w:p>
    <w:bookmarkEnd w:id="34"/>
    <w:bookmarkStart w:name="z40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bookmarkEnd w:id="35"/>
    <w:bookmarkStart w:name="z41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36"/>
    <w:bookmarkStart w:name="z42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46 868 тысяч тенге.";</w:t>
      </w:r>
    </w:p>
    <w:bookmarkEnd w:id="3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"5. Утвердить бюджет Богдановского сельского округа Теректинского района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 соответственно, в том числе на 2025 год в следующих объемах: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доходы – 65 405 тысяч тенге: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5 241 тысяча тенге;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104 тысячи тенге;</w:t>
      </w:r>
    </w:p>
    <w:bookmarkEnd w:id="41"/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bookmarkEnd w:id="42"/>
    <w:bookmarkStart w:name="z4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60 060 тысяч тенге;</w:t>
      </w:r>
    </w:p>
    <w:bookmarkEnd w:id="43"/>
    <w:bookmarkStart w:name="z5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затраты – 69 125 тысяч тенге;</w:t>
      </w:r>
    </w:p>
    <w:bookmarkEnd w:id="44"/>
    <w:bookmarkStart w:name="z5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чистое бюджетное кредитование – 0 тенге:</w:t>
      </w:r>
    </w:p>
    <w:bookmarkEnd w:id="45"/>
    <w:bookmarkStart w:name="z5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бюджетные кредиты – 0 тенге; </w:t>
      </w:r>
    </w:p>
    <w:bookmarkEnd w:id="46"/>
    <w:bookmarkStart w:name="z5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47"/>
    <w:bookmarkStart w:name="z5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 сальдо по операциям с финансовыми активами – 0 тенге: </w:t>
      </w:r>
    </w:p>
    <w:bookmarkEnd w:id="48"/>
    <w:bookmarkStart w:name="z5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49"/>
    <w:bookmarkStart w:name="z5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50"/>
    <w:bookmarkStart w:name="z57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дефицит (профицит) бюджета – -3 720 тысяч тенге;</w:t>
      </w:r>
    </w:p>
    <w:bookmarkEnd w:id="51"/>
    <w:bookmarkStart w:name="z58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финансирование дефицита (использование профицита) бюджета – 3 720 тысяч тенге:</w:t>
      </w:r>
    </w:p>
    <w:bookmarkEnd w:id="52"/>
    <w:bookmarkStart w:name="z59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bookmarkEnd w:id="53"/>
    <w:bookmarkStart w:name="z60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54"/>
    <w:bookmarkStart w:name="z61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3 720 тысяч тенге.";</w:t>
      </w:r>
    </w:p>
    <w:bookmarkEnd w:id="5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63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"7. Утвердить бюджет сельского округа Құмақсай Теректинского района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20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 соответственно, в том числе на 2025 год в следующих объемах:</w:t>
      </w:r>
    </w:p>
    <w:bookmarkEnd w:id="56"/>
    <w:bookmarkStart w:name="z64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доходы – 61 554 тысячи тенге:</w:t>
      </w:r>
    </w:p>
    <w:bookmarkEnd w:id="57"/>
    <w:bookmarkStart w:name="z65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3 770 тысяч тенге;</w:t>
      </w:r>
    </w:p>
    <w:bookmarkEnd w:id="58"/>
    <w:bookmarkStart w:name="z66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124 тысячи тенге;</w:t>
      </w:r>
    </w:p>
    <w:bookmarkEnd w:id="59"/>
    <w:bookmarkStart w:name="z67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bookmarkEnd w:id="60"/>
    <w:bookmarkStart w:name="z68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57 660 тысяч тенге;</w:t>
      </w:r>
    </w:p>
    <w:bookmarkEnd w:id="61"/>
    <w:bookmarkStart w:name="z69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затраты – 63 268 тысяч тенге;</w:t>
      </w:r>
    </w:p>
    <w:bookmarkEnd w:id="62"/>
    <w:bookmarkStart w:name="z70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чистое бюджетное кредитование – 0 тенге:</w:t>
      </w:r>
    </w:p>
    <w:bookmarkEnd w:id="63"/>
    <w:bookmarkStart w:name="z71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бюджетные кредиты – 0 тенге; </w:t>
      </w:r>
    </w:p>
    <w:bookmarkEnd w:id="64"/>
    <w:bookmarkStart w:name="z72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65"/>
    <w:bookmarkStart w:name="z73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 сальдо по операциям с финансовыми активами – 0 тенге: </w:t>
      </w:r>
    </w:p>
    <w:bookmarkEnd w:id="66"/>
    <w:bookmarkStart w:name="z74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67"/>
    <w:bookmarkStart w:name="z75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68"/>
    <w:bookmarkStart w:name="z76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дефицит (профицит) бюджета – -1 714 тысяч тенге;</w:t>
      </w:r>
    </w:p>
    <w:bookmarkEnd w:id="69"/>
    <w:bookmarkStart w:name="z77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финансирование дефицита (использование профицита) бюджета – 1 714 тысяч тенге:</w:t>
      </w:r>
    </w:p>
    <w:bookmarkEnd w:id="70"/>
    <w:bookmarkStart w:name="z78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bookmarkEnd w:id="71"/>
    <w:bookmarkStart w:name="z79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72"/>
    <w:bookmarkStart w:name="z80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1 714 тысяч тенге.";</w:t>
      </w:r>
    </w:p>
    <w:bookmarkEnd w:id="7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82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"8. Утвердить бюджет Подстепновского сельского округа Теректинского района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22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23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 соответственно, в том числе на 2025 год в следующих объемах:</w:t>
      </w:r>
    </w:p>
    <w:bookmarkEnd w:id="74"/>
    <w:bookmarkStart w:name="z83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доходы – 138 564 тысячи тенге:</w:t>
      </w:r>
    </w:p>
    <w:bookmarkEnd w:id="75"/>
    <w:bookmarkStart w:name="z84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89 096 тысяч тенге;</w:t>
      </w:r>
    </w:p>
    <w:bookmarkEnd w:id="76"/>
    <w:bookmarkStart w:name="z85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</w:p>
    <w:bookmarkEnd w:id="77"/>
    <w:bookmarkStart w:name="z86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bookmarkEnd w:id="78"/>
    <w:bookmarkStart w:name="z87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49 468 тысяч тенге;</w:t>
      </w:r>
    </w:p>
    <w:bookmarkEnd w:id="79"/>
    <w:bookmarkStart w:name="z88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затраты – 185 842 тысячи тенге;</w:t>
      </w:r>
    </w:p>
    <w:bookmarkEnd w:id="80"/>
    <w:bookmarkStart w:name="z89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чистое бюджетное кредитование – 0 тенге:</w:t>
      </w:r>
    </w:p>
    <w:bookmarkEnd w:id="81"/>
    <w:bookmarkStart w:name="z90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бюджетные кредиты – 0 тенге; </w:t>
      </w:r>
    </w:p>
    <w:bookmarkEnd w:id="82"/>
    <w:bookmarkStart w:name="z91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83"/>
    <w:bookmarkStart w:name="z92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 сальдо по операциям с финансовыми активами – 0 тенге: </w:t>
      </w:r>
    </w:p>
    <w:bookmarkEnd w:id="84"/>
    <w:bookmarkStart w:name="z93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85"/>
    <w:bookmarkStart w:name="z94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86"/>
    <w:bookmarkStart w:name="z95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дефицит (профицит) бюджета – -47 278 тысяч тенге;</w:t>
      </w:r>
    </w:p>
    <w:bookmarkEnd w:id="87"/>
    <w:bookmarkStart w:name="z96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финансирование дефицита (использование профицита) бюджета – 47 278 тысяч тенге:</w:t>
      </w:r>
    </w:p>
    <w:bookmarkEnd w:id="88"/>
    <w:bookmarkStart w:name="z97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bookmarkEnd w:id="89"/>
    <w:bookmarkStart w:name="z98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90"/>
    <w:bookmarkStart w:name="z99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47 278 тысяч тенге.";</w:t>
      </w:r>
    </w:p>
    <w:bookmarkEnd w:id="9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101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"9. Утвердить бюджет Покатиловского сельского округа Теректинского района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25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26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 соответственно, в том числе на 2025 год в следующих объемах:</w:t>
      </w:r>
    </w:p>
    <w:bookmarkEnd w:id="92"/>
    <w:bookmarkStart w:name="z102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доходы – 46 033 тысячи тенге:</w:t>
      </w:r>
    </w:p>
    <w:bookmarkEnd w:id="93"/>
    <w:bookmarkStart w:name="z103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2 599 тысяч тенге;</w:t>
      </w:r>
    </w:p>
    <w:bookmarkEnd w:id="94"/>
    <w:bookmarkStart w:name="z104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31 тысяча тенге;</w:t>
      </w:r>
    </w:p>
    <w:bookmarkEnd w:id="95"/>
    <w:bookmarkStart w:name="z105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bookmarkEnd w:id="96"/>
    <w:bookmarkStart w:name="z106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43 403 тысячи тенге;</w:t>
      </w:r>
    </w:p>
    <w:bookmarkEnd w:id="97"/>
    <w:bookmarkStart w:name="z107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затраты – 50 289 тысяч тенге;</w:t>
      </w:r>
    </w:p>
    <w:bookmarkEnd w:id="98"/>
    <w:bookmarkStart w:name="z108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чистое бюджетное кредитование – 0 тенге:</w:t>
      </w:r>
    </w:p>
    <w:bookmarkEnd w:id="99"/>
    <w:bookmarkStart w:name="z109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бюджетные кредиты – 0 тенге; </w:t>
      </w:r>
    </w:p>
    <w:bookmarkEnd w:id="100"/>
    <w:bookmarkStart w:name="z110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101"/>
    <w:bookmarkStart w:name="z111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 сальдо по операциям с финансовыми активами – 0 тенге: </w:t>
      </w:r>
    </w:p>
    <w:bookmarkEnd w:id="102"/>
    <w:bookmarkStart w:name="z112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03"/>
    <w:bookmarkStart w:name="z113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04"/>
    <w:bookmarkStart w:name="z114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дефицит (профицит) бюджета – - 4 256 тысяч тенге;</w:t>
      </w:r>
    </w:p>
    <w:bookmarkEnd w:id="105"/>
    <w:bookmarkStart w:name="z115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финансирование дефицита (использование профицита) бюджета – 4 256 тысяч тенге:</w:t>
      </w:r>
    </w:p>
    <w:bookmarkEnd w:id="106"/>
    <w:bookmarkStart w:name="z116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bookmarkEnd w:id="107"/>
    <w:bookmarkStart w:name="z117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108"/>
    <w:bookmarkStart w:name="z118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4 256 тысяч тенге.";</w:t>
      </w:r>
    </w:p>
    <w:bookmarkEnd w:id="10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120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"10. Утвердить бюджет Приреченского сельского округа Теректинского района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28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29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30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 соответственно, в том числе на 2025 год в следующих объемах:</w:t>
      </w:r>
    </w:p>
    <w:bookmarkEnd w:id="110"/>
    <w:bookmarkStart w:name="z121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доходы – 50 509 тысяч тенге:</w:t>
      </w:r>
    </w:p>
    <w:bookmarkEnd w:id="111"/>
    <w:bookmarkStart w:name="z122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3 187 тысяч тенге;</w:t>
      </w:r>
    </w:p>
    <w:bookmarkEnd w:id="112"/>
    <w:bookmarkStart w:name="z123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</w:p>
    <w:bookmarkEnd w:id="113"/>
    <w:bookmarkStart w:name="z124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bookmarkEnd w:id="114"/>
    <w:bookmarkStart w:name="z125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47 322 тысячи тенге;</w:t>
      </w:r>
    </w:p>
    <w:bookmarkEnd w:id="115"/>
    <w:bookmarkStart w:name="z126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затраты – 58 514 тысяч тенге;</w:t>
      </w:r>
    </w:p>
    <w:bookmarkEnd w:id="116"/>
    <w:bookmarkStart w:name="z127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чистое бюджетное кредитование – 0 тенге:</w:t>
      </w:r>
    </w:p>
    <w:bookmarkEnd w:id="117"/>
    <w:bookmarkStart w:name="z128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бюджетные кредиты – 0 тенге; </w:t>
      </w:r>
    </w:p>
    <w:bookmarkEnd w:id="118"/>
    <w:bookmarkStart w:name="z129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119"/>
    <w:bookmarkStart w:name="z130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 сальдо по операциям с финансовыми активами – 0 тенге: </w:t>
      </w:r>
    </w:p>
    <w:bookmarkEnd w:id="120"/>
    <w:bookmarkStart w:name="z131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21"/>
    <w:bookmarkStart w:name="z132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22"/>
    <w:bookmarkStart w:name="z133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дефицит (профицит) бюджета – - 8 005 тысяч тенге;</w:t>
      </w:r>
    </w:p>
    <w:bookmarkEnd w:id="123"/>
    <w:bookmarkStart w:name="z134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финансирование дефицита (использование профицита) бюджета – 8 005 тысяч тенге:</w:t>
      </w:r>
    </w:p>
    <w:bookmarkEnd w:id="124"/>
    <w:bookmarkStart w:name="z135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bookmarkEnd w:id="125"/>
    <w:bookmarkStart w:name="z136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126"/>
    <w:bookmarkStart w:name="z137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8 005 тенге.";</w:t>
      </w:r>
    </w:p>
    <w:bookmarkEnd w:id="12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139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"11. Утвердить бюджет Узункульского сельского округа Теректинского района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31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 соответственно, в том числе на 2025 год в следующих объемах:</w:t>
      </w:r>
    </w:p>
    <w:bookmarkEnd w:id="128"/>
    <w:bookmarkStart w:name="z140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доходы – 49 754 тысячи тенге:</w:t>
      </w:r>
    </w:p>
    <w:bookmarkEnd w:id="129"/>
    <w:bookmarkStart w:name="z141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2 329 тысяч тенге;</w:t>
      </w:r>
    </w:p>
    <w:bookmarkEnd w:id="130"/>
    <w:bookmarkStart w:name="z142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52 тысячи тенге;</w:t>
      </w:r>
    </w:p>
    <w:bookmarkEnd w:id="131"/>
    <w:bookmarkStart w:name="z143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bookmarkEnd w:id="132"/>
    <w:bookmarkStart w:name="z144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47 373 тысячи тенге;</w:t>
      </w:r>
    </w:p>
    <w:bookmarkEnd w:id="133"/>
    <w:bookmarkStart w:name="z145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затраты – 53 277 тысяч тенге;</w:t>
      </w:r>
    </w:p>
    <w:bookmarkEnd w:id="134"/>
    <w:bookmarkStart w:name="z146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чистое бюджетное кредитование – 0 тенге:</w:t>
      </w:r>
    </w:p>
    <w:bookmarkEnd w:id="135"/>
    <w:bookmarkStart w:name="z147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бюджетные кредиты – 0 тенге; </w:t>
      </w:r>
    </w:p>
    <w:bookmarkEnd w:id="136"/>
    <w:bookmarkStart w:name="z148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137"/>
    <w:bookmarkStart w:name="z149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 сальдо по операциям с финансовыми активами – 0 тенге: </w:t>
      </w:r>
    </w:p>
    <w:bookmarkEnd w:id="138"/>
    <w:bookmarkStart w:name="z150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39"/>
    <w:bookmarkStart w:name="z151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40"/>
    <w:bookmarkStart w:name="z152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дефицит (профицит) бюджета – - 3 523 тысячи тенге;</w:t>
      </w:r>
    </w:p>
    <w:bookmarkEnd w:id="141"/>
    <w:bookmarkStart w:name="z153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финансирование дефицита (использование профицита) бюджета – 3 523 тысячи тенге:</w:t>
      </w:r>
    </w:p>
    <w:bookmarkEnd w:id="142"/>
    <w:bookmarkStart w:name="z154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bookmarkEnd w:id="143"/>
    <w:bookmarkStart w:name="z155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144"/>
    <w:bookmarkStart w:name="z156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3 523 тысячи тенге.";</w:t>
      </w:r>
    </w:p>
    <w:bookmarkEnd w:id="14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158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"12. Утвердить бюджет сельского округа Теректі Теректинского района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34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35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 соответственно, в том числе на 2025 год в следующих объемах:</w:t>
      </w:r>
    </w:p>
    <w:bookmarkEnd w:id="146"/>
    <w:bookmarkStart w:name="z159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доходы – 116 824 тысячи тенге:</w:t>
      </w:r>
    </w:p>
    <w:bookmarkEnd w:id="147"/>
    <w:bookmarkStart w:name="z160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28 961 тысяча тенге;</w:t>
      </w:r>
    </w:p>
    <w:bookmarkEnd w:id="148"/>
    <w:bookmarkStart w:name="z161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</w:p>
    <w:bookmarkEnd w:id="149"/>
    <w:bookmarkStart w:name="z162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bookmarkEnd w:id="150"/>
    <w:bookmarkStart w:name="z163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87 863 тысячи тенге;</w:t>
      </w:r>
    </w:p>
    <w:bookmarkEnd w:id="151"/>
    <w:bookmarkStart w:name="z164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затраты – 139 883 тысячи тенге;</w:t>
      </w:r>
    </w:p>
    <w:bookmarkEnd w:id="152"/>
    <w:bookmarkStart w:name="z165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чистое бюджетное кредитование – 0 тенге:</w:t>
      </w:r>
    </w:p>
    <w:bookmarkEnd w:id="153"/>
    <w:bookmarkStart w:name="z166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бюджетные кредиты – 0 тенге; </w:t>
      </w:r>
    </w:p>
    <w:bookmarkEnd w:id="154"/>
    <w:bookmarkStart w:name="z167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155"/>
    <w:bookmarkStart w:name="z168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 сальдо по операциям с финансовыми активами – 0 тенге: </w:t>
      </w:r>
    </w:p>
    <w:bookmarkEnd w:id="156"/>
    <w:bookmarkStart w:name="z169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57"/>
    <w:bookmarkStart w:name="z170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58"/>
    <w:bookmarkStart w:name="z171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дефицит (профицит) бюджета – - 23 059 тысяч тенге;</w:t>
      </w:r>
    </w:p>
    <w:bookmarkEnd w:id="159"/>
    <w:bookmarkStart w:name="z172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финансирование дефицита (использование профицита) бюджета – 23 059 тысяч тенге:</w:t>
      </w:r>
    </w:p>
    <w:bookmarkEnd w:id="160"/>
    <w:bookmarkStart w:name="z173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bookmarkEnd w:id="161"/>
    <w:bookmarkStart w:name="z174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162"/>
    <w:bookmarkStart w:name="z175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23 059 тысяч тенге.";</w:t>
      </w:r>
    </w:p>
    <w:bookmarkEnd w:id="16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177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"13. Утвердить бюджет Чаганского сельского округа Теректинского района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37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38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39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 соответственно, в том числе на 2025 год в следующих объемах:</w:t>
      </w:r>
    </w:p>
    <w:bookmarkEnd w:id="164"/>
    <w:bookmarkStart w:name="z178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доходы – 91 843 тысячи тенге:</w:t>
      </w:r>
    </w:p>
    <w:bookmarkEnd w:id="165"/>
    <w:bookmarkStart w:name="z179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12 800 тысяч тенге;</w:t>
      </w:r>
    </w:p>
    <w:bookmarkEnd w:id="166"/>
    <w:bookmarkStart w:name="z180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</w:p>
    <w:bookmarkEnd w:id="167"/>
    <w:bookmarkStart w:name="z181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bookmarkEnd w:id="168"/>
    <w:bookmarkStart w:name="z182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79 043 тысячи тенге;</w:t>
      </w:r>
    </w:p>
    <w:bookmarkEnd w:id="169"/>
    <w:bookmarkStart w:name="z183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затраты – 109 826 тысяч тенге;</w:t>
      </w:r>
    </w:p>
    <w:bookmarkEnd w:id="170"/>
    <w:bookmarkStart w:name="z184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чистое бюджетное кредитование – 0 тенге:</w:t>
      </w:r>
    </w:p>
    <w:bookmarkEnd w:id="171"/>
    <w:bookmarkStart w:name="z185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бюджетные кредиты – 0 тенге; </w:t>
      </w:r>
    </w:p>
    <w:bookmarkEnd w:id="172"/>
    <w:bookmarkStart w:name="z186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173"/>
    <w:bookmarkStart w:name="z187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 сальдо по операциям с финансовыми активами – 0 тенге: </w:t>
      </w:r>
    </w:p>
    <w:bookmarkEnd w:id="174"/>
    <w:bookmarkStart w:name="z188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75"/>
    <w:bookmarkStart w:name="z189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76"/>
    <w:bookmarkStart w:name="z190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дефицит (профицит) бюджета – -17 983 тысячи тенге;</w:t>
      </w:r>
    </w:p>
    <w:bookmarkEnd w:id="177"/>
    <w:bookmarkStart w:name="z191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финансирование дефицита (использование профицита) бюджета – 17 983 тысячи тенге:</w:t>
      </w:r>
    </w:p>
    <w:bookmarkEnd w:id="178"/>
    <w:bookmarkStart w:name="z192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bookmarkEnd w:id="179"/>
    <w:bookmarkStart w:name="z193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180"/>
    <w:bookmarkStart w:name="z194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17 983 тысячи тенге.";</w:t>
      </w:r>
    </w:p>
    <w:bookmarkEnd w:id="18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196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"15. Утвердить бюджет Шалкарского сельского округа Теректинского района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43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44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45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 соответственно, в том числе на 2025 год в следующих объемах:</w:t>
      </w:r>
    </w:p>
    <w:bookmarkEnd w:id="182"/>
    <w:bookmarkStart w:name="z197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доходы – 56 932 тысячи тенге:</w:t>
      </w:r>
    </w:p>
    <w:bookmarkEnd w:id="183"/>
    <w:bookmarkStart w:name="z198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2 527 тысяч тенге;</w:t>
      </w:r>
    </w:p>
    <w:bookmarkEnd w:id="184"/>
    <w:bookmarkStart w:name="z199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</w:p>
    <w:bookmarkEnd w:id="185"/>
    <w:bookmarkStart w:name="z200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bookmarkEnd w:id="186"/>
    <w:bookmarkStart w:name="z201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54 405 тысяч тенге;</w:t>
      </w:r>
    </w:p>
    <w:bookmarkEnd w:id="187"/>
    <w:bookmarkStart w:name="z202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затраты – 61 200 тысяч тенге;</w:t>
      </w:r>
    </w:p>
    <w:bookmarkEnd w:id="188"/>
    <w:bookmarkStart w:name="z203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чистое бюджетное кредитование – 0 тенге:</w:t>
      </w:r>
    </w:p>
    <w:bookmarkEnd w:id="189"/>
    <w:bookmarkStart w:name="z204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бюджетные кредиты – 0 тенге; </w:t>
      </w:r>
    </w:p>
    <w:bookmarkEnd w:id="190"/>
    <w:bookmarkStart w:name="z205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191"/>
    <w:bookmarkStart w:name="z206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 сальдо по операциям с финансовыми активами – 0 тенге: </w:t>
      </w:r>
    </w:p>
    <w:bookmarkEnd w:id="192"/>
    <w:bookmarkStart w:name="z207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93"/>
    <w:bookmarkStart w:name="z208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94"/>
    <w:bookmarkStart w:name="z209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дефицит (профицит) бюджета – - 4 268 тысяч тенге;</w:t>
      </w:r>
    </w:p>
    <w:bookmarkEnd w:id="195"/>
    <w:bookmarkStart w:name="z210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финансирование дефицита (использование профицита) бюджета – 4 268 тысяч тенге:</w:t>
      </w:r>
    </w:p>
    <w:bookmarkEnd w:id="196"/>
    <w:bookmarkStart w:name="z211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bookmarkEnd w:id="197"/>
    <w:bookmarkStart w:name="z212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198"/>
    <w:bookmarkStart w:name="z213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4 268 тысяч тенге.";</w:t>
      </w:r>
    </w:p>
    <w:bookmarkEnd w:id="19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 </w:t>
      </w:r>
    </w:p>
    <w:bookmarkStart w:name="z215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 Настоящее решение вводится в действие с 1 января 2025 года. </w:t>
      </w:r>
    </w:p>
    <w:bookmarkEnd w:id="20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Теректинского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 Нургалиев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Теректинского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4 сентября 2025 года № 26-2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Теректинского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2024 года № 20-3</w:t>
            </w:r>
          </w:p>
        </w:tc>
      </w:tr>
    </w:tbl>
    <w:bookmarkStart w:name="z219" w:id="20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Акжаикского сельского округа на 2025 год</w:t>
      </w:r>
    </w:p>
    <w:bookmarkEnd w:id="20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87 753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76 657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76 657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76 657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95 229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65 968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65 968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65 968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65 968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-7 476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7 476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Теректинского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4 сентября 2025 года № 26-2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Теректинского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2024 года № 20-3</w:t>
            </w:r>
          </w:p>
        </w:tc>
      </w:tr>
    </w:tbl>
    <w:bookmarkStart w:name="z222" w:id="20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Аксуатского сельского округа на 2025 год</w:t>
      </w:r>
    </w:p>
    <w:bookmarkEnd w:id="20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52 825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28 802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99 693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60 025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60 025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60 025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52 525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29 168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29 168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29 168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-46 868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46 868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46 868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46 868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46 868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Теректинского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4 сентября 2025 года № 26-2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Теректинского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2024 года № 20-3</w:t>
            </w:r>
          </w:p>
        </w:tc>
      </w:tr>
    </w:tbl>
    <w:bookmarkStart w:name="z225" w:id="20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Богдановского сельского округа на 2025 год</w:t>
      </w:r>
    </w:p>
    <w:bookmarkEnd w:id="20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65 405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60 060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60 060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60 060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69 125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48 597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48 597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48 597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48 597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-3 720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3 720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Теректинского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4 сентября 2025 года № 26-2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19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Теректинского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2024 года № 20-3</w:t>
            </w:r>
          </w:p>
        </w:tc>
      </w:tr>
    </w:tbl>
    <w:bookmarkStart w:name="z228" w:id="20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Құмақсай на 2025 год</w:t>
      </w:r>
    </w:p>
    <w:bookmarkEnd w:id="20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61 554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57 660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57 660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57 660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63 268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41 505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41 505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41 505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41 505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19 763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19 763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19 763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-1 714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Теректинского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4 сентября 2025 года № 26-2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Теректинского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2024 года № 20-3</w:t>
            </w:r>
          </w:p>
        </w:tc>
      </w:tr>
    </w:tbl>
    <w:bookmarkStart w:name="z231" w:id="20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Подстепновского сельского округа на 2025 год</w:t>
      </w:r>
    </w:p>
    <w:bookmarkEnd w:id="20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138 564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89 096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45 476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45 476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43 620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49 468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49 468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49 468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185 842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75 420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75 420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75 420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75 420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93 422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93 422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93 422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54 405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-47 278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47 278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47 278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47 278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47 278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Теректинского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4 сентября 2025 года № 26-2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25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Теректинского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2024 года № 20-3</w:t>
            </w:r>
          </w:p>
        </w:tc>
      </w:tr>
    </w:tbl>
    <w:bookmarkStart w:name="z234" w:id="20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Покатиловского сельского округа на 2025 год</w:t>
      </w:r>
    </w:p>
    <w:bookmarkEnd w:id="20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46 033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43 403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43 403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43 403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50 289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40 885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40 885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40 885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40 885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-4 256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4 256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Теректинского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4 сентября 2025 года № 26-2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28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Теректинского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2024 года № 20-3</w:t>
            </w:r>
          </w:p>
        </w:tc>
      </w:tr>
    </w:tbl>
    <w:bookmarkStart w:name="z237" w:id="20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Приреченского сельского округа на 2025 год</w:t>
      </w:r>
    </w:p>
    <w:bookmarkEnd w:id="20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50 509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47 322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47 322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47 322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58 514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45 019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45 019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45 019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45 019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-8 005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Теректинского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4 сентября 2025 года № 26-2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Теректинского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2024 года № 20-3</w:t>
            </w:r>
          </w:p>
        </w:tc>
      </w:tr>
    </w:tbl>
    <w:bookmarkStart w:name="z240" w:id="20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Узункольского сельского округа на 2025 год</w:t>
      </w:r>
    </w:p>
    <w:bookmarkEnd w:id="20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49 754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47 373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47 373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47 373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53 277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43 486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43 486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43 486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43 486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-3 523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3 523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Теректинского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4 сентября 2025 года № 26-2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Теректинского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2024 года № 20-3</w:t>
            </w:r>
          </w:p>
        </w:tc>
      </w:tr>
    </w:tbl>
    <w:bookmarkStart w:name="z243" w:id="20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Теректі на 2025 год</w:t>
      </w:r>
    </w:p>
    <w:bookmarkEnd w:id="20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116 824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28 961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87 863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87 863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87 863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139 883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75 473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75 473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75 473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75 473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46 672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36 822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36 822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22 812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-23 059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23 059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Теректинского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4 сентября 2025 года № 26-2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37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Теректинского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2024 года № 20-3</w:t>
            </w:r>
          </w:p>
        </w:tc>
      </w:tr>
    </w:tbl>
    <w:bookmarkStart w:name="z246" w:id="2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Чаганского сельского округа на 2025 год</w:t>
      </w:r>
    </w:p>
    <w:bookmarkEnd w:id="2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91 843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79 043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79 043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79 043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109 826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63 381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63 381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63 381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63 381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40 437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40 437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40 437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35 483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-17 983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17 983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Теректинского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4 сентября 2025 года № 26-2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Теректинского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2024 года № 20-3</w:t>
            </w:r>
          </w:p>
        </w:tc>
      </w:tr>
    </w:tbl>
    <w:bookmarkStart w:name="z249" w:id="2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Шалкарского сельского округа на 2025 год</w:t>
      </w:r>
    </w:p>
    <w:bookmarkEnd w:id="2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56 932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54 405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54 405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54 405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39 992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39 992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39 992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39 992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-4 268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4 268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