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0007" w14:textId="27c0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26 декабря 2024 года № 20-3 "Об утверждении бюджетов сельских округов Теректинского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7 февраля 2025 года № 21-1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декабря 2024 года № 20-3 "Об утверждении бюджетов сельских округов Теректинского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Акжаикского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78 473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10 402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414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67 657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85 949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- 7 476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7 476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- 7 476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Утвердить бюджет Аксогумского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51 803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2 484 тысячи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49 319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53 886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- 2 083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2 083 тысячи тенге: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2 083 тысячи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Утвердить бюджет Аксуатского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38 255 тысяч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14 232 тысячи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24 023 тысячи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85 123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-46 868 тысяч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46 868 тысяч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46 868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Утвердить бюджет Анкатинского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51 368 тысяч тенге: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3 468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47 900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55 447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4 079 тысяч тенге;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4 079 тысяч тенге: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4 079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Утвердить бюджет Богдановского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63 135 тысяч тенге: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2 971 тысяча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тысячи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60 060 тысяч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66 855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-3 720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3 720 тысяч тенге: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3 720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Утвердить бюджет Долинского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69 382 тысячи тенге: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2 981 тысяча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тысяча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66 380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74 978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- 5 596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5 596 тысяч тенге: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5 596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Утвердить бюджет сельского округа Құмақсай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47 554 тысячи тенге: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1 770 тысяч тенге;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124 тысячи тенге;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45 660 тысяч тенге;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49 268 тысяч тенге;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-1 714 тысяч тенге;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1 714 тысяч тенге: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1 714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Утвердить бюджет Подстепновского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77 564 тысячи тенге: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53 096 тысяч тенге;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24 468 тысяч тенге;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124 842 тысячи тенге;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-47 278 тысяч тенге;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47 278 тысяч тенге: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47 278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Утвердить бюджет Покатиловского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45 753 тысячи тенге: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2 319 тысяч тенге;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 тысяча тенге;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43 403 тысячи тенге;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50 009 тысяч тенге;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- 4 256 тысяч тенге;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4 256 тысяч тенге: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4 256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Утвердить бюджет Приреченского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49 009 тысяч тенге: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1 687 тысяч тенге;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47 322 тысячи тенге;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57 014 тысяч тенге;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- 8 005 тысяч тенге;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8 005 тысяч тенге: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8 005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Утвердить бюджет Узункульского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49 754 тысячи тенге: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2 329 тысяч тенге;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 тысячи тенге;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47 373 тысячи тенге;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53 277 тысяч тенге;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- 3 523 тысячи тенге;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3 523 тысячи тенге: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3 523 тысячи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Утвердить бюджет сельского округа Теректі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95 974 тысячи тенге: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25 461 тысяча тенге;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70 513 тысяч тенге;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119 033 тысячи тенге;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- 23 059 тысяч тенге;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23 059 тысяч тенге: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23 059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Утвердить бюджет Чаганского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73 463 тысячи тенге: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9 420 тысяч тенге;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64 043 тысячи тенге;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91 446 тысяч тенге;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-17 983 тысячи тенге;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17 983 тысячи тенге: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17 983 тысячи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Утвердить бюджет Шагатайского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62 052 тысячи тенге: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3 654 тысячи тенге;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58 398 тысяч тенге;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66 713 тысяч тенге;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-4 661 тысяча тенге;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4 661 тысяча тенге: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4 661 тысяча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Утвердить бюджет Шалкарского сельского округа Теректинского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56 932 тысячи тенге: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2 527 тысяч тенге;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54 405 тысяч тенге;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61 200 тысяч тенге;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- 4 268 тысяч тенге;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4 268 тысяч тенге: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4 268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вводится в действие с 1 января 2025 года. 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95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2025 год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20-3</w:t>
            </w:r>
          </w:p>
        </w:tc>
      </w:tr>
    </w:tbl>
    <w:bookmarkStart w:name="z298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2025 год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01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04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2025 год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0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Богдановского сельского округа на 2025 год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11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Долинского сельского округа на 2025 год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1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Құмақсай на 2025 год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17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Подстепновского сельского округа на 2025 год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Покатиловского сельского округа на 2025 год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23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Приреченского сельского округа на 2025 год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26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2025 год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29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Теректі на 2025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32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Чаганского сельского округа на 2025 год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35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Шагатайского сельского округа на 2025 год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2025 года № 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года № 20-3 </w:t>
            </w:r>
          </w:p>
        </w:tc>
      </w:tr>
    </w:tbl>
    <w:bookmarkStart w:name="z33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2025 год</w:t>
      </w:r>
    </w:p>
    <w:bookmarkEnd w:id="2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