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2295" w14:textId="a102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дому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17 декабря 2025 года № 302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акимат Таскалинского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принять необходимые меры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декабря 2025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социально-экономическим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медицинское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по специальным учебным программам в соответствии с их физическими и умственными способностями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- 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