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e704" w14:textId="1fde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Саройского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Сырымского районного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Саройского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Саройского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Саройского сельского округа на 2026 год поступления субвенции, передаваемой из районного бюджета в сумме 33 552 тысячи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 предусмотренных бюджетным законодательствам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