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02c7" w14:textId="4100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30 декабря 2024 года № 28-12 "О бюджете Шолаканкатинского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27 марта 2025 года № 30-16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2024 года № 28-12 "О бюджете Шолаканкатинского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Шолаканкатинского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37 267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2 148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35 119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44 586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-7 319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7 319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7 319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Шолаканкатинского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