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6082a" w14:textId="2060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Жымпитинского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26 декабря 2025 года № 42-8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2026-2028 годы"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Жымпитинского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162 321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72 321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170 246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-7 925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7 925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7 925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Сырымского районного маслихата Западно-Казахстанской области от 18.02.2026 </w:t>
      </w:r>
      <w:r>
        <w:rPr>
          <w:rFonts w:ascii="Times New Roman"/>
          <w:b w:val="false"/>
          <w:i w:val="false"/>
          <w:color w:val="000000"/>
          <w:sz w:val="28"/>
        </w:rPr>
        <w:t>№ 43-13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Жымпитинского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2026-2028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2026-2028 годы".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Жымпитинского сельского округа на 2026 год поступления субвенции, передаваемой из районного бюджета в сумме 72 321 тысяча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февраля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43-13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Жымпитинского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Сырымского районного маслихата Западно-Казахстанской области от 18.02.2026 </w:t>
      </w:r>
      <w:r>
        <w:rPr>
          <w:rFonts w:ascii="Times New Roman"/>
          <w:b w:val="false"/>
          <w:i w:val="false"/>
          <w:color w:val="ff0000"/>
          <w:sz w:val="28"/>
        </w:rPr>
        <w:t>№ 43-13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Сырымского районного маслихата от 26 декабря 2025 года № 42-8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Жымпитинского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Сырымского районного маслихата от 26 декабря 2025 года № 42-8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Жымпитинскогосельского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31402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