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ee304" w14:textId="caee3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Буланского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26 декабря 2025 года № 42-3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"О районном бюджете на 2026-2028 годы"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Буланского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44 433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36 433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49 021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-4 588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4 588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4 588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Сырымского районного маслихата Западно-Казахстанской области от 15.04.2026 </w:t>
      </w:r>
      <w:r>
        <w:rPr>
          <w:rFonts w:ascii="Times New Roman"/>
          <w:b w:val="false"/>
          <w:i w:val="false"/>
          <w:color w:val="000000"/>
          <w:sz w:val="28"/>
        </w:rPr>
        <w:t>№ 45-3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Буланского сельского округа на 2026 год формируются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2026-2028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"О районном бюджете на 2026-2028 годы".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Буланского сельского округа на 2026 год поступления субвенции, передаваемой из районного бюджета в сумме 36 433 тысячи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42-3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Буланского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Сырымского районного маслихата Западно-Казахстанской области от 15.04.2026 </w:t>
      </w:r>
      <w:r>
        <w:rPr>
          <w:rFonts w:ascii="Times New Roman"/>
          <w:b w:val="false"/>
          <w:i w:val="false"/>
          <w:color w:val="ff0000"/>
          <w:sz w:val="28"/>
        </w:rPr>
        <w:t>№ 45-3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42-3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Сырымского районного маслихата от 26 декабря 2025 года № 42-3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Булдуртинского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