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7aff" w14:textId="67d7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28-12 "О бюджете Шолаканкатинского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5 декабря 2025 года № 40-6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 28-12 "О бюджете Шолаканкатинского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