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de49" w14:textId="a4ad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28-5 "О бюджете Елтайского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декабря 2025 года № 40-5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28-5 "О бюджете Елтайского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