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0f52e" w14:textId="8a0f5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30 декабря 2024 года № 28-5 "О бюджете Елтайского сельского округа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7 августа 2025 года № 35-3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Сырымский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30 декабря 2024 года № 28-5 "О бюджете Елтайского сельского округа на 2025 - 2027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Елтайского сельского округа на 2025 - 2027 годы согласно приложениям 1, 2 и 3,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52 413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50 667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54 380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- 1 967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1 967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1 967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Елтайского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