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b8f2" w14:textId="b4cb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28-5 "О бюджете Елтайского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19 июня 2025 года № 33-2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№28-5 "О бюджете Елтайского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Елтайского сельского округа на 2025-2027 годы согласно приложениям 1,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54 010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52 264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55 977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- 1 967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бюджета – 1 967 тысяч тенге: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1 967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