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3a06" w14:textId="0253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28-3 "О бюджете Буланского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марта 2025 года № 30-8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№28-3 "О бюджете Буланского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Буланского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41 681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1 433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40 248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44 608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-2 927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2 927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2 927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решении изложит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