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f464" w14:textId="057f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2024 года № 27-4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2024 года № 27-4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3 285 708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959 025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2 304 483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3 980 764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105 125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190 702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85 577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17 670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17 670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- 817 851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817 851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190 702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85 577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712 726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2025 год целевые трансферты из Национального фонда Республики Казахстан, республиканских, областных трансфертов и кредитов на общую сумму 910 015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326 125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100 209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10 875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2 740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208 118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– 4 183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областного бюджета – 393 188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110 435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8 918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48 966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жилищных сертификатов – 7 000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улиц Ж. Молдагалиева, Б. Момышулы, С. Жонысова, Е. Сатаева села Жымпиты – 84 678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комплексно-модульного блока для водоснабжения села Сасыкколь - 22 000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комплексно-модульного блока для водоснабжения села Жанаонир - 22 000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бюджетных кредитов – 190 702 тысячи тенге: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190 702 тысячи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приложению к настоящему решению.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