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f571ff" w14:textId="6f571f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определении и утверждении мест и маршрутов размещения нестационарных торговых объектов на территории Сырымского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Сырымского района Западно-Казахстанской области от 16 октября 2025 года № 178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 264 "Об утверждении Правил внутренней торговли" (зарегистрирован в Реестре государственной регистрации нормативных правовых актов за № 11148), акимат Сырымского района ПОСТАНОВЛЯЕТ:</w:t>
      </w:r>
    </w:p>
    <w:bookmarkEnd w:id="0"/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Определить и утвердить места размещения нестационарных торговых объектов на территории Сырымского района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 Определить и утвердить места маршрутов размещения нестационарных торговых объектов на территории Сырымского района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2"/>
    <w:bookmarkStart w:name="z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Сырымского района от 1 июня 2023 года № 62 "Об определении и утверждении мест размещения нестационарных торговых объектов на территории Сырымского района" (зарегистрировано в Реестре государственной регистрации нормативных правовых актов под №7183-07).</w:t>
      </w:r>
    </w:p>
    <w:bookmarkEnd w:id="3"/>
    <w:bookmarkStart w:name="z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Контроль за исполнением настоящего постановления возложить на курирующего заместителя акимат Сырымского района.</w:t>
      </w:r>
    </w:p>
    <w:bookmarkEnd w:id="4"/>
    <w:bookmarkStart w:name="z8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Настоящее постановление вводится в действие по истечении десяти календарных дней со дня его первого официального опубликования.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И.о Акима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 Тулепов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Сырымского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октября 2025 года №178</w:t>
            </w:r>
          </w:p>
        </w:tc>
      </w:tr>
    </w:tbl>
    <w:bookmarkStart w:name="z1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Места размещения нестационарных торговых объектов на территории Сырымского района</w:t>
      </w:r>
    </w:p>
    <w:bookmarkEnd w:id="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Месторасположение нестационарных торговых обьектов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Занимаемая площадь (квадратный метр)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осуществления торговой деятельности (лет)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Сфера деятельности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Близлежащая инфраструктура (торговые объекты, в которых реализуется схожий ассортимент товаров, а также объекты общественного питания)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Алгабас, улица С. Датова справа от магазина "Айша"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сельскохозяйственной продукции, продовольственных и непродовольственных товаров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магазин "Айша"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Аралтобе, улица А.Иманова слева от магазина "Тәтті"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сельскохозяйственной продукции, продовольственных и непродовольственных товаров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магазин "Тәтті"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Булан, улица Дружба слева от магазина "Азық түлік"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сельскохозяйственной продукции, продовольственных и непродовольственных товаров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магазин "Азық түлік"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Булдырты, улица К.Кайсенова справа от ресторана "Байтерек"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сельскохозяйственной продукции, продовольственных и непродовольственных товаров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ресторан "Байтерек"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Елтай, улица С. Датова слева от магазина "Ерлан"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сельскохозяйственной продукции, продовольственных и непродовольственных товаров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магазин "Ерлан"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Коныр, улица С. Датова справа от ресторана "Тамаша"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сельскохозяйственной продукции, продовольственных и непродовольственных товаров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ресторан "Тамаша"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Жетиколь, улица С.Датова 18 дом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сельскохозяйственной продукции, продовольственных и непродовольственных товаров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Жымпиты, улица Алашорда напротив магазина "Өркен"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сельскохозяйственной продукции, продовольственных и непродовольственных товаров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магазин "Өркен"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Кособа, улица С.Датова справа от магазина "Бекарыс"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сельскохозяйственной продукции, продовольственных и непродовольственных товаров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магазин "Бекарыс"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Сарой, улица А.Иманова справа от магазина "Нурдаулет"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сельскохозяйственной продукции, продовольственных и непродовольственных товаров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магазин "Нурдаулет"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Талдыбулак, улица С. Датова справа от магазина "Коктобе"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сельскохозяйственной продукции, продовольственных и непродовольственных товаров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магазин "Коктобе"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Тоганас, улица К.Кайсенова 3 дом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сельскохозяйственной продукции, продовольственных и непродовольственных товаров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Сырымского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№178 от 16 октября 2025 года</w:t>
            </w:r>
          </w:p>
        </w:tc>
      </w:tr>
    </w:tbl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440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440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461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