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eede5" w14:textId="37eed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Жусандойского сельского округа Каратобинского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30 декабря 2025 года № 35-14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Каратобинский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Жусандойского сельского округа Каратобинского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73 622,2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5 665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67 957,2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77 055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- 3 432,8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3 432,8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3 432,8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Каратобинского районного маслихата Западно-Казахстанской области от 07.07.2026 </w:t>
      </w:r>
      <w:r>
        <w:rPr>
          <w:rFonts w:ascii="Times New Roman"/>
          <w:b w:val="false"/>
          <w:i w:val="false"/>
          <w:color w:val="000000"/>
          <w:sz w:val="28"/>
        </w:rPr>
        <w:t>№ 42-8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Поступления в бюджет сельского округа на 2026 год формируются в соответсвии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25 декабря 2025 года № 35-3 "О районым бюджете на 2026–2028 годы".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2026 год размеры субвенции в сумме 10 705 тысяч тенге.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на 2026 год поступление целевых трансфертов из вышестоящего бюджета: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 районного бюджета в общей сумме 34 985 тысяч тенге.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Деньги от реализации товаров и услуг, предоставляемых государственными учреждениями, подведомственными местным исполнительным органам, используются ими в порядке, определяемом Бюджетным кодексом Республики Казахстан и Правительством Республики Казахстан.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Каратобинского районного маслихата от 30 декабря 2025 года № 35-14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Жусандойского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Каратобинского районного маслихата Западно-Казахстанской области от 07.07.2026 </w:t>
      </w:r>
      <w:r>
        <w:rPr>
          <w:rFonts w:ascii="Times New Roman"/>
          <w:b w:val="false"/>
          <w:i w:val="false"/>
          <w:color w:val="ff0000"/>
          <w:sz w:val="28"/>
        </w:rPr>
        <w:t>№ 42-8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Каратобинского районного маслихата от 30 декабря 2025 года № 35-14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Жусандойского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Каратобинского  районного маслихата от 30 декабря 2025 года № 35-14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Жусандойского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