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73a5" w14:textId="4c67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Каракульского сельского округа Каратобинского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30 декабря 2025 года № 35-13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Каракульского сельского округа Каратобинского района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75 387,6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76 109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-721,4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–721,4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07.07.2026 </w:t>
      </w:r>
      <w:r>
        <w:rPr>
          <w:rFonts w:ascii="Times New Roman"/>
          <w:b w:val="false"/>
          <w:i w:val="false"/>
          <w:color w:val="000000"/>
          <w:sz w:val="28"/>
        </w:rPr>
        <w:t>№ 42-7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2026 год формируются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2025 года № 35-3 "О районым бюджете на 2026-2028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2026 год размеры субвенции в сумме 14 775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на 2026 год поступление целевых трансфертов из вышестоящего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районного бюджета в общей сумме 32 157 тысяч тенге.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Каратобинского районного маслихата от 30 декабря 2025 года № 35-13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07.07.2026 </w:t>
      </w:r>
      <w:r>
        <w:rPr>
          <w:rFonts w:ascii="Times New Roman"/>
          <w:b w:val="false"/>
          <w:i w:val="false"/>
          <w:color w:val="ff0000"/>
          <w:sz w:val="28"/>
        </w:rPr>
        <w:t>№ 42-7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Каратобинского районного маслихата от 30 декабря 2025 года № 35-13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Каратобинского районного маслихата от 30 декабря 2025 года № 35-13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