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5165" w14:textId="98d5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решениеКаратобинского районного маслихата от 31 декабря 2024 года № 23-16 "О бюджете Егиндикольского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23 декабря 2025 года № 34-9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Егиндикольского сельского округа Каратобинского района на 2025-2027 годы" от 31 декабря № 23-16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Егиндиколского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77 748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78 522,7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774,7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Егиндикульского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