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055e" w14:textId="832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23-8 "О бюджете Аккозинского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октября 2025 года № 33-5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2025-2027 годы" от 31 декабря 2024 года № 23-8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Аккозинского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46 102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48 701,6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-2 599,6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2 599,6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2 599,6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 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