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2262b" w14:textId="55226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Каратобинского районного маслихата от 31 декабря 2024 года № 23-4 "О бюджете Каратобинского сельского округа Каратобинского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Каратобинского районного маслихата Западно-Казахстанской области от 31 октября 2025 года № 33-3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Каратобинский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Каратобинского районного маслихата "О бюджете Каратобинского сельского округа Каратобинского района на 2025-2027 годы" от 31 декабря 2024 года № 23-4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бюджет Каратобинского сельского округа Каратобинского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183 234 тысячи тенге, в том числе: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40 419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142 815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194 085,8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-10 851,8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10 851,8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10 851,8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Мендешов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2025 года № 33-3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2024 года № 23-4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Каратобинского сельского округа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79669,8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79669,8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79669,8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59303,8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-10851,8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10851,8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