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8388" w14:textId="2f4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Каратобинского районного маслихата от 7 июня 2024 года № 15-4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12 сентября 2025 года № 31-8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 июня 2024 года № 15-4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