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1255" w14:textId="25a1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23-4 "О бюджете Каратобинского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4 июня 2025 года № 27-1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Каратобинского сельского округа Каратобинского района на 2025-2027 годы" от 31 декабря 2024 года № 23-4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Каратобинского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125 348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23 212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102 136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136 199,8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-10 851,8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10 851,8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10 851,8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 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 23-4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