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5ccd02" w14:textId="e5ccd0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Каратобинского районного маслихата от 31 декабря 2024 года № 23-16 "О бюджете Егиндикольского сельского округа Каратобинского района на 2025-2027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Каратобинского районного маслихата Западно-Казахстанской области от 10 апреля 2025 года № 25-7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>
      Каратобинский районный маслихат РЕШИЛ: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Каратобинского районного маслихата "О бюджете Егиндикольского сельского округа Каратобинского района на 2025-2027 годы" от 31 декабря 2024 года № 23-16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Егиндиколского сельского округа Каратобинского района на 2025-2027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2025 год в следующих объемах: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доходы – 70 475 тысяч тенге, в том числе: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2 730 тысяч тенге;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тенге;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тенге;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67 745 тысяч тенге;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затраты – 71 249,7 тысяч тенге;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 чистое бюджетное кредитование – 0 тенге: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бюджетные кредиты – 0 тенге; 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 сальдо по операциям с финансовыми активами – 0 тенге: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 дефицит (профицит) бюджета – -774,7 тысяч тенге;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 финансирование дефицита (использование профицита) бюджета – 774,7 тысяч тенге: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займов – 0 тенге;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774,7 тысяч тенге.";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2025 года.</w:t>
      </w:r>
    </w:p>
    <w:bookmarkEnd w:id="2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Н.Мендешов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Каратобинского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10 апреля 2025 года № 25-7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Каратобинского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31 декабря 2024 года № 23-14</w:t>
            </w:r>
          </w:p>
        </w:tc>
      </w:tr>
    </w:tbl>
    <w:bookmarkStart w:name="z29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Егиндикульского сельского округа на 2025 год</w:t>
      </w:r>
    </w:p>
    <w:bookmarkEnd w:id="2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70475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67745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67745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67745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71249,7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65626,7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65626,7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65626,7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40626,7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-774,7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774,7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Погашение займов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774,7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774,7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774,7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