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fdc8" w14:textId="a61f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23-6 "О бюджете Сулыкольского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2025 года № 25-2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Сулыкольского сельского округа Каратобинского района на 2025-2027 годы" от 31 декабря 2024 года № 23-6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Сулыкольского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65 215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65 755,6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-540,6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540,6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№23-6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