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85c3" w14:textId="23e8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23 декабря 2025 года № 210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Каратобинского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 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Аккозинского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 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Жусандойского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 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Егиндикульского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 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Каракульского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 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 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 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Саралжинского сельского округа Достық"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 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Сулыкольского сельского округа"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