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dd3b8" w14:textId="07dd3b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решения акима Каратобинского района Западно-Казахстанской области от 27 марта 2024 года № 13 "Об объявлении чрезвычайной ситуации природного характера местного масштаба на территории Каратобинского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Каратобинского района Западно-Казахстанской области от 7 февраля 2025 года № 2.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РЕШИЛ: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Каратобинского района Западно-Казахстанской области от 27 марта 2024 года № 13 "Об объявлении чрезвычайной ситуации природного характера местного масштаба на территории Каратобинского района".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Руководителю аппарата акима Каратобинского района обеспечить официальное опубликование настоящего решения в Эталонном контрольном банке нормативных правовых актов Республики Казахстан.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Контроль Контроль за исполнением настоящего решения возложить на курирующего заместителя акима Каратобинского района.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 Суйеугалиев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