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1294" w14:textId="e631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Жанажолского сельского округа Казталовского района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26 декабря 2025 года № 37-11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Казталовский районный маслихат Казталовский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Жанажолского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48 243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26 243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48 243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Жанажолского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23 декабря 2025 года № 36 - 1 "О районном бюджете на 2026 - 2028 годы".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Жанажолского сельского округа на 2026 год поступления субвенции, передаваемых из районного бюджета в сумме 21 663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Постоянным комиссиям Казталовского районного маслихата поручить ежеквартально заслушивать отчеты администраторов бюджетных программ.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37 - 11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37 -11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37 - 11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