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257c" w14:textId="736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26-15 "О бюджете Талдыкудыкского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26 - 15 "О бюджете Талдыкудыкского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Талдыкудыкского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48 072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48 839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767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31 –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