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dbda" w14:textId="13cd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25 декабря 2024 года № 26-12 "О бюджете Акпатерского сельского округа Казталовского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18 сентября 2025 года № 31-12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25 декабря 2024 года № 26 - 12 "О бюджете Акпатерского сельского округа Казталовского района на 2025 - 2027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Акпатерского сельского округа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47 223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9 454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37 769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затраты – 47 370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- 147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147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147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2025 года №31 - 12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26 - 12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Акпатерского сельского округа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