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e3d8" w14:textId="9d7e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25 декабря 2024 года № 26-10 "О бюджете Караозенского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31 марта 2025 года № 28-10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 26 - 10 "О бюджете Караозенского сельского округа Казталовского района на 2025 - 2027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Караозенского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49 188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44 108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 – 50 335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- 1 147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1 147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1 147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2025 года №28 –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25 декабря 2024 года № 26 – 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Караузеньского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