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3e658" w14:textId="d03e6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25 декабря 2024 года № 26-10 "О бюджете Караозенского сельского округа Казталовского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11 декабря 2025 года № 35-7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25 декабря 2024 года № 26-10 "О бюджете Караозенского сельского округа Казталовского района на 2025-2027 годы"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Караозенского сельского округа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49 488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5 674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43 734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50 635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- 1 147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1 147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1 147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35–7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26–10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Караузеньского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