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89857" w14:textId="be898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Казталовского районного маслихата от 25 декабря 2024 года № 26-1 "О бюджете Казталовского сельского округа Казталовского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11 декабря 2025 года № 35-1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Казталовский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Казталовского района от 25 декабря 2024 года № 26 - 1 "О бюджете Казталовского сельского округа Казталовского района на 2025 - 2027 годы"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Казталовского сельского округана 2025 - 2027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171 622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48 481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123 141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173 105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- 1 483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1 483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1 483 тысячи тенге;"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35 –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26 – 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Казталовского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Капиталные затраты государственного учреждения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(недоиспользоваваных)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